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1DFB4E" w14:textId="3EB696BA" w:rsidR="001B27D1" w:rsidRDefault="001B27D1" w:rsidP="4361A181">
      <w:pPr>
        <w:rPr>
          <w:rFonts w:ascii="Roboto Slab" w:eastAsia="Roboto Slab" w:hAnsi="Roboto Slab" w:cs="Roboto Slab"/>
          <w:b/>
          <w:bCs/>
          <w:sz w:val="48"/>
          <w:szCs w:val="48"/>
        </w:rPr>
      </w:pPr>
    </w:p>
    <w:p w14:paraId="4384DB57" w14:textId="4C622B42" w:rsidR="4A12CD18" w:rsidRDefault="4A12CD18" w:rsidP="4A12CD18">
      <w:pPr>
        <w:rPr>
          <w:rFonts w:ascii="Roboto Slab" w:eastAsia="Roboto Slab" w:hAnsi="Roboto Slab" w:cs="Roboto Slab"/>
          <w:b/>
          <w:bCs/>
          <w:sz w:val="48"/>
          <w:szCs w:val="48"/>
        </w:rPr>
      </w:pPr>
    </w:p>
    <w:p w14:paraId="08EE4760" w14:textId="5E599D66" w:rsidR="4A12CD18" w:rsidRDefault="4A12CD18" w:rsidP="4A12CD18">
      <w:pPr>
        <w:rPr>
          <w:rFonts w:ascii="Roboto Slab" w:eastAsia="Roboto Slab" w:hAnsi="Roboto Slab" w:cs="Roboto Slab"/>
          <w:b/>
          <w:bCs/>
          <w:sz w:val="48"/>
          <w:szCs w:val="48"/>
        </w:rPr>
      </w:pPr>
    </w:p>
    <w:p w14:paraId="1B1D36B1" w14:textId="09997B00" w:rsidR="001B27D1" w:rsidRDefault="0179093E" w:rsidP="4361A181">
      <w:pPr>
        <w:ind w:firstLine="708"/>
        <w:rPr>
          <w:rFonts w:ascii="Roboto Slab" w:eastAsia="Roboto Slab" w:hAnsi="Roboto Slab" w:cs="Roboto Slab"/>
          <w:color w:val="0070C0"/>
          <w:sz w:val="48"/>
          <w:szCs w:val="48"/>
        </w:rPr>
      </w:pPr>
      <w:r w:rsidRPr="4361A181">
        <w:rPr>
          <w:rFonts w:ascii="Roboto Slab" w:eastAsia="Roboto Slab" w:hAnsi="Roboto Slab" w:cs="Roboto Slab"/>
          <w:b/>
          <w:bCs/>
          <w:color w:val="0070C0"/>
          <w:sz w:val="48"/>
          <w:szCs w:val="48"/>
        </w:rPr>
        <w:t>Sociale Kaart Scheiding</w:t>
      </w:r>
    </w:p>
    <w:p w14:paraId="6B8F5C9E" w14:textId="7E9C4BE5" w:rsidR="4361A181" w:rsidRDefault="4361A181" w:rsidP="4361A181">
      <w:pPr>
        <w:ind w:firstLine="708"/>
        <w:rPr>
          <w:rFonts w:ascii="Roboto Slab" w:eastAsia="Roboto Slab" w:hAnsi="Roboto Slab" w:cs="Roboto Slab"/>
          <w:b/>
          <w:bCs/>
          <w:color w:val="0070C0"/>
          <w:sz w:val="48"/>
          <w:szCs w:val="48"/>
        </w:rPr>
      </w:pPr>
    </w:p>
    <w:p w14:paraId="0E508CE6" w14:textId="77A0CD30" w:rsidR="4361A181" w:rsidRDefault="4361A181" w:rsidP="4361A181">
      <w:pPr>
        <w:ind w:firstLine="708"/>
      </w:pPr>
    </w:p>
    <w:p w14:paraId="0EB49844" w14:textId="5B17BB98" w:rsidR="4361A181" w:rsidRDefault="35181867" w:rsidP="2353F593">
      <w:pPr>
        <w:ind w:firstLine="708"/>
        <w:rPr>
          <w:rFonts w:eastAsia="Calibri"/>
          <w:i/>
          <w:iCs/>
          <w:color w:val="000000" w:themeColor="text1"/>
          <w:sz w:val="28"/>
          <w:szCs w:val="28"/>
        </w:rPr>
      </w:pPr>
      <w:r w:rsidRPr="2353F593">
        <w:rPr>
          <w:rFonts w:eastAsia="Calibri"/>
          <w:i/>
          <w:iCs/>
          <w:color w:val="000000" w:themeColor="text1"/>
          <w:sz w:val="28"/>
          <w:szCs w:val="28"/>
        </w:rPr>
        <w:t>GGD Gooi en Vechtstreek, Jeugd en Gezin</w:t>
      </w:r>
      <w:r w:rsidR="2353F593">
        <w:rPr>
          <w:noProof/>
        </w:rPr>
        <w:drawing>
          <wp:anchor distT="0" distB="0" distL="114300" distR="114300" simplePos="0" relativeHeight="251658240" behindDoc="0" locked="0" layoutInCell="1" allowOverlap="1" wp14:anchorId="7B177C6A" wp14:editId="48E86E48">
            <wp:simplePos x="0" y="0"/>
            <wp:positionH relativeFrom="column">
              <wp:posOffset>-161925</wp:posOffset>
            </wp:positionH>
            <wp:positionV relativeFrom="paragraph">
              <wp:posOffset>533400</wp:posOffset>
            </wp:positionV>
            <wp:extent cx="5762625" cy="2400300"/>
            <wp:effectExtent l="0" t="0" r="0" b="0"/>
            <wp:wrapNone/>
            <wp:docPr id="142863477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634773" name="Picture 1428634773"/>
                    <pic:cNvPicPr/>
                  </pic:nvPicPr>
                  <pic:blipFill>
                    <a:blip r:embed="rId11">
                      <a:extLst>
                        <a:ext uri="{28A0092B-C50C-407E-A947-70E740481C1C}">
                          <a14:useLocalDpi xmlns:a14="http://schemas.microsoft.com/office/drawing/2010/main"/>
                        </a:ext>
                      </a:extLst>
                    </a:blip>
                    <a:stretch>
                      <a:fillRect/>
                    </a:stretch>
                  </pic:blipFill>
                  <pic:spPr>
                    <a:xfrm>
                      <a:off x="0" y="0"/>
                      <a:ext cx="5762625" cy="2400300"/>
                    </a:xfrm>
                    <a:prstGeom prst="rect">
                      <a:avLst/>
                    </a:prstGeom>
                  </pic:spPr>
                </pic:pic>
              </a:graphicData>
            </a:graphic>
            <wp14:sizeRelH relativeFrom="page">
              <wp14:pctWidth>0</wp14:pctWidth>
            </wp14:sizeRelH>
            <wp14:sizeRelV relativeFrom="page">
              <wp14:pctHeight>0</wp14:pctHeight>
            </wp14:sizeRelV>
          </wp:anchor>
        </w:drawing>
      </w:r>
    </w:p>
    <w:p w14:paraId="3235269E" w14:textId="12AFE166" w:rsidR="4361A181" w:rsidRDefault="4361A181" w:rsidP="4361A181">
      <w:pPr>
        <w:ind w:firstLine="708"/>
      </w:pPr>
    </w:p>
    <w:p w14:paraId="7750A014" w14:textId="77777777" w:rsidR="00F5717C" w:rsidRDefault="00F5717C" w:rsidP="4361A181">
      <w:pPr>
        <w:ind w:firstLine="708"/>
      </w:pPr>
    </w:p>
    <w:p w14:paraId="6397F760" w14:textId="77777777" w:rsidR="00F5717C" w:rsidRDefault="00F5717C" w:rsidP="4361A181">
      <w:pPr>
        <w:ind w:firstLine="708"/>
      </w:pPr>
    </w:p>
    <w:p w14:paraId="30CB3DAA" w14:textId="77777777" w:rsidR="00F5717C" w:rsidRDefault="00F5717C" w:rsidP="4361A181">
      <w:pPr>
        <w:ind w:firstLine="708"/>
      </w:pPr>
    </w:p>
    <w:p w14:paraId="048B2773" w14:textId="77777777" w:rsidR="00F5717C" w:rsidRDefault="00F5717C" w:rsidP="4361A181">
      <w:pPr>
        <w:ind w:firstLine="708"/>
      </w:pPr>
    </w:p>
    <w:p w14:paraId="4ED2F40A" w14:textId="77777777" w:rsidR="00F5717C" w:rsidRDefault="00F5717C" w:rsidP="4361A181">
      <w:pPr>
        <w:ind w:firstLine="708"/>
      </w:pPr>
    </w:p>
    <w:p w14:paraId="412DDBA7" w14:textId="77777777" w:rsidR="00F5717C" w:rsidRDefault="00F5717C" w:rsidP="4361A181">
      <w:pPr>
        <w:ind w:firstLine="708"/>
      </w:pPr>
    </w:p>
    <w:p w14:paraId="017F9AAC" w14:textId="77777777" w:rsidR="00F5717C" w:rsidRDefault="00F5717C" w:rsidP="4361A181">
      <w:pPr>
        <w:ind w:firstLine="708"/>
      </w:pPr>
    </w:p>
    <w:p w14:paraId="774E1F2A" w14:textId="77777777" w:rsidR="00F5717C" w:rsidRDefault="00F5717C" w:rsidP="4361A181">
      <w:pPr>
        <w:ind w:firstLine="708"/>
      </w:pPr>
    </w:p>
    <w:p w14:paraId="481BCAE9" w14:textId="77777777" w:rsidR="00F5717C" w:rsidRDefault="00F5717C" w:rsidP="4361A181">
      <w:pPr>
        <w:ind w:firstLine="708"/>
      </w:pPr>
    </w:p>
    <w:p w14:paraId="68AAEA0E" w14:textId="77777777" w:rsidR="00F5717C" w:rsidRDefault="00F5717C" w:rsidP="4361A181">
      <w:pPr>
        <w:ind w:firstLine="708"/>
      </w:pPr>
    </w:p>
    <w:p w14:paraId="1E9A0A70" w14:textId="77777777" w:rsidR="00F5717C" w:rsidRDefault="00F5717C" w:rsidP="4361A181">
      <w:pPr>
        <w:ind w:firstLine="708"/>
      </w:pPr>
    </w:p>
    <w:p w14:paraId="0F61D672" w14:textId="77777777" w:rsidR="00F5717C" w:rsidRDefault="00F5717C" w:rsidP="4361A181">
      <w:pPr>
        <w:ind w:firstLine="708"/>
      </w:pPr>
    </w:p>
    <w:p w14:paraId="59B3682C" w14:textId="77777777" w:rsidR="00F5717C" w:rsidRDefault="00F5717C" w:rsidP="4361A181">
      <w:pPr>
        <w:ind w:firstLine="708"/>
      </w:pPr>
    </w:p>
    <w:p w14:paraId="4DF7A1B4" w14:textId="77777777" w:rsidR="00F5717C" w:rsidRDefault="00F5717C" w:rsidP="4361A181">
      <w:pPr>
        <w:ind w:firstLine="708"/>
      </w:pPr>
    </w:p>
    <w:p w14:paraId="0A0CFA67" w14:textId="77777777" w:rsidR="00F5717C" w:rsidRDefault="00F5717C" w:rsidP="4361A181">
      <w:pPr>
        <w:ind w:firstLine="708"/>
      </w:pPr>
    </w:p>
    <w:p w14:paraId="2091C2BA" w14:textId="77777777" w:rsidR="00F5717C" w:rsidRDefault="00F5717C" w:rsidP="4361A181">
      <w:pPr>
        <w:ind w:firstLine="708"/>
      </w:pPr>
    </w:p>
    <w:p w14:paraId="6E73F28F" w14:textId="77777777" w:rsidR="00F5717C" w:rsidRDefault="00F5717C" w:rsidP="4361A181">
      <w:pPr>
        <w:ind w:firstLine="708"/>
      </w:pPr>
    </w:p>
    <w:p w14:paraId="71DB3616" w14:textId="77777777" w:rsidR="00F5717C" w:rsidRDefault="00F5717C" w:rsidP="4361A181">
      <w:pPr>
        <w:ind w:firstLine="708"/>
      </w:pPr>
    </w:p>
    <w:p w14:paraId="60DBD691" w14:textId="77777777" w:rsidR="00F5717C" w:rsidRDefault="00F5717C" w:rsidP="4361A181">
      <w:pPr>
        <w:ind w:firstLine="708"/>
      </w:pPr>
    </w:p>
    <w:p w14:paraId="642640FD" w14:textId="77777777" w:rsidR="00F5717C" w:rsidRDefault="00F5717C" w:rsidP="4361A181">
      <w:pPr>
        <w:ind w:firstLine="708"/>
      </w:pPr>
    </w:p>
    <w:p w14:paraId="258CA626" w14:textId="77777777" w:rsidR="00F5717C" w:rsidRDefault="00F5717C" w:rsidP="4361A181">
      <w:pPr>
        <w:ind w:firstLine="708"/>
      </w:pPr>
    </w:p>
    <w:p w14:paraId="58675B53" w14:textId="77777777" w:rsidR="00F5717C" w:rsidRDefault="00F5717C" w:rsidP="4361A181">
      <w:pPr>
        <w:ind w:firstLine="708"/>
      </w:pPr>
    </w:p>
    <w:p w14:paraId="54E927C4" w14:textId="77777777" w:rsidR="00F5717C" w:rsidRDefault="00F5717C" w:rsidP="4361A181">
      <w:pPr>
        <w:ind w:firstLine="708"/>
      </w:pPr>
    </w:p>
    <w:p w14:paraId="257BF73D" w14:textId="77777777" w:rsidR="00F5717C" w:rsidRDefault="00F5717C" w:rsidP="4361A181">
      <w:pPr>
        <w:ind w:firstLine="708"/>
      </w:pPr>
    </w:p>
    <w:p w14:paraId="4262F27B" w14:textId="77777777" w:rsidR="00F5717C" w:rsidRDefault="00F5717C" w:rsidP="4361A181">
      <w:pPr>
        <w:ind w:firstLine="708"/>
      </w:pPr>
    </w:p>
    <w:p w14:paraId="54FDEB0C" w14:textId="77777777" w:rsidR="00F5717C" w:rsidRDefault="00F5717C" w:rsidP="4361A181">
      <w:pPr>
        <w:ind w:firstLine="708"/>
      </w:pPr>
    </w:p>
    <w:p w14:paraId="2642C088" w14:textId="77777777" w:rsidR="00F5717C" w:rsidRDefault="00F5717C" w:rsidP="4361A181">
      <w:pPr>
        <w:ind w:firstLine="708"/>
      </w:pPr>
    </w:p>
    <w:p w14:paraId="7652DA38" w14:textId="77777777" w:rsidR="00F5717C" w:rsidRDefault="00F5717C" w:rsidP="4361A181">
      <w:pPr>
        <w:ind w:firstLine="708"/>
      </w:pPr>
    </w:p>
    <w:tbl>
      <w:tblPr>
        <w:tblStyle w:val="Tabelraster"/>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082C2"/>
        <w:tblCellMar>
          <w:left w:w="0" w:type="dxa"/>
          <w:right w:w="0" w:type="dxa"/>
        </w:tblCellMar>
        <w:tblLook w:val="04A0" w:firstRow="1" w:lastRow="0" w:firstColumn="1" w:lastColumn="0" w:noHBand="0" w:noVBand="1"/>
      </w:tblPr>
      <w:tblGrid>
        <w:gridCol w:w="1410"/>
        <w:gridCol w:w="7662"/>
      </w:tblGrid>
      <w:tr w:rsidR="00F5717C" w14:paraId="29DDC037" w14:textId="77777777" w:rsidTr="001B042D">
        <w:trPr>
          <w:trHeight w:hRule="exact" w:val="284"/>
        </w:trPr>
        <w:tc>
          <w:tcPr>
            <w:tcW w:w="1410" w:type="dxa"/>
            <w:tcBorders>
              <w:right w:val="single" w:sz="4" w:space="0" w:color="0082C2"/>
            </w:tcBorders>
            <w:vAlign w:val="center"/>
          </w:tcPr>
          <w:p w14:paraId="35E720F5" w14:textId="77777777" w:rsidR="00F5717C" w:rsidRPr="00E267DC" w:rsidRDefault="00F5717C" w:rsidP="001B042D">
            <w:pPr>
              <w:rPr>
                <w:color w:val="0082C2"/>
                <w:sz w:val="16"/>
                <w:szCs w:val="16"/>
              </w:rPr>
            </w:pPr>
            <w:r w:rsidRPr="00E267DC">
              <w:rPr>
                <w:color w:val="0082C2"/>
                <w:sz w:val="16"/>
                <w:szCs w:val="16"/>
              </w:rPr>
              <w:t>Ons kenmerk</w:t>
            </w:r>
          </w:p>
        </w:tc>
        <w:tc>
          <w:tcPr>
            <w:tcW w:w="7662" w:type="dxa"/>
            <w:tcBorders>
              <w:left w:val="single" w:sz="4" w:space="0" w:color="0082C2"/>
            </w:tcBorders>
            <w:tcMar>
              <w:left w:w="113" w:type="dxa"/>
            </w:tcMar>
            <w:vAlign w:val="center"/>
          </w:tcPr>
          <w:p w14:paraId="7EE81E42" w14:textId="77777777" w:rsidR="00F5717C" w:rsidRDefault="00F5717C" w:rsidP="001B042D">
            <w:bookmarkStart w:id="0" w:name="bwOnsKenm"/>
            <w:bookmarkEnd w:id="0"/>
          </w:p>
        </w:tc>
      </w:tr>
      <w:tr w:rsidR="00F5717C" w14:paraId="4C879C95" w14:textId="77777777" w:rsidTr="001B042D">
        <w:trPr>
          <w:trHeight w:hRule="exact" w:val="284"/>
        </w:trPr>
        <w:tc>
          <w:tcPr>
            <w:tcW w:w="1410" w:type="dxa"/>
            <w:tcBorders>
              <w:right w:val="single" w:sz="4" w:space="0" w:color="0082C2"/>
            </w:tcBorders>
            <w:vAlign w:val="center"/>
          </w:tcPr>
          <w:p w14:paraId="3B23C9BC" w14:textId="77777777" w:rsidR="00F5717C" w:rsidRPr="00E267DC" w:rsidRDefault="00F5717C" w:rsidP="001B042D">
            <w:pPr>
              <w:rPr>
                <w:color w:val="0082C2"/>
                <w:sz w:val="16"/>
                <w:szCs w:val="16"/>
              </w:rPr>
            </w:pPr>
            <w:r w:rsidRPr="00E267DC">
              <w:rPr>
                <w:color w:val="0082C2"/>
                <w:sz w:val="16"/>
                <w:szCs w:val="16"/>
              </w:rPr>
              <w:t>Versie</w:t>
            </w:r>
          </w:p>
        </w:tc>
        <w:tc>
          <w:tcPr>
            <w:tcW w:w="7662" w:type="dxa"/>
            <w:tcBorders>
              <w:left w:val="single" w:sz="4" w:space="0" w:color="0082C2"/>
            </w:tcBorders>
            <w:tcMar>
              <w:left w:w="113" w:type="dxa"/>
            </w:tcMar>
            <w:vAlign w:val="center"/>
          </w:tcPr>
          <w:p w14:paraId="66FEFD46" w14:textId="77777777" w:rsidR="00F5717C" w:rsidRDefault="00F5717C" w:rsidP="001B042D">
            <w:r>
              <w:t>1</w:t>
            </w:r>
          </w:p>
          <w:p w14:paraId="5F47474F" w14:textId="77777777" w:rsidR="00F5717C" w:rsidRDefault="00F5717C" w:rsidP="001B042D"/>
        </w:tc>
      </w:tr>
      <w:tr w:rsidR="00F5717C" w14:paraId="268A9EB8" w14:textId="77777777" w:rsidTr="001B042D">
        <w:trPr>
          <w:trHeight w:hRule="exact" w:val="323"/>
        </w:trPr>
        <w:tc>
          <w:tcPr>
            <w:tcW w:w="1410" w:type="dxa"/>
            <w:tcBorders>
              <w:right w:val="single" w:sz="4" w:space="0" w:color="0082C2"/>
            </w:tcBorders>
            <w:vAlign w:val="center"/>
          </w:tcPr>
          <w:p w14:paraId="098ED5C7" w14:textId="77777777" w:rsidR="00F5717C" w:rsidRPr="00E267DC" w:rsidRDefault="00F5717C" w:rsidP="001B042D">
            <w:pPr>
              <w:rPr>
                <w:color w:val="0082C2"/>
                <w:sz w:val="16"/>
                <w:szCs w:val="16"/>
              </w:rPr>
            </w:pPr>
            <w:r w:rsidRPr="00E267DC">
              <w:rPr>
                <w:color w:val="0082C2"/>
                <w:sz w:val="16"/>
                <w:szCs w:val="16"/>
              </w:rPr>
              <w:t>Datum</w:t>
            </w:r>
          </w:p>
        </w:tc>
        <w:tc>
          <w:tcPr>
            <w:tcW w:w="7662" w:type="dxa"/>
            <w:tcBorders>
              <w:left w:val="single" w:sz="4" w:space="0" w:color="0082C2"/>
            </w:tcBorders>
            <w:tcMar>
              <w:left w:w="113" w:type="dxa"/>
            </w:tcMar>
            <w:vAlign w:val="center"/>
          </w:tcPr>
          <w:p w14:paraId="47ABD802" w14:textId="6D8AADC3" w:rsidR="00F5717C" w:rsidRDefault="00071DCC" w:rsidP="001B042D">
            <w:r>
              <w:t xml:space="preserve">Januari </w:t>
            </w:r>
            <w:r w:rsidR="00F5717C">
              <w:t>2026</w:t>
            </w:r>
          </w:p>
        </w:tc>
      </w:tr>
      <w:tr w:rsidR="00F5717C" w14:paraId="66DF3CD6" w14:textId="77777777" w:rsidTr="001B042D">
        <w:trPr>
          <w:trHeight w:hRule="exact" w:val="284"/>
        </w:trPr>
        <w:tc>
          <w:tcPr>
            <w:tcW w:w="1410" w:type="dxa"/>
            <w:tcBorders>
              <w:right w:val="single" w:sz="4" w:space="0" w:color="0082C2"/>
            </w:tcBorders>
            <w:vAlign w:val="center"/>
          </w:tcPr>
          <w:p w14:paraId="2EF7B217" w14:textId="77777777" w:rsidR="00F5717C" w:rsidRPr="00E267DC" w:rsidRDefault="00F5717C" w:rsidP="001B042D">
            <w:pPr>
              <w:rPr>
                <w:color w:val="0082C2"/>
                <w:sz w:val="16"/>
                <w:szCs w:val="16"/>
              </w:rPr>
            </w:pPr>
            <w:r w:rsidRPr="00E267DC">
              <w:rPr>
                <w:color w:val="0082C2"/>
                <w:sz w:val="16"/>
                <w:szCs w:val="16"/>
              </w:rPr>
              <w:t>Contactpersoon</w:t>
            </w:r>
          </w:p>
        </w:tc>
        <w:tc>
          <w:tcPr>
            <w:tcW w:w="7662" w:type="dxa"/>
            <w:tcBorders>
              <w:left w:val="single" w:sz="4" w:space="0" w:color="0082C2"/>
            </w:tcBorders>
            <w:tcMar>
              <w:left w:w="113" w:type="dxa"/>
            </w:tcMar>
            <w:vAlign w:val="center"/>
          </w:tcPr>
          <w:p w14:paraId="6F77ED80" w14:textId="77777777" w:rsidR="00F5717C" w:rsidRDefault="00F5717C" w:rsidP="001B042D">
            <w:r>
              <w:t>Femke Kraaijeveld en Jacqueline van Elk</w:t>
            </w:r>
          </w:p>
        </w:tc>
      </w:tr>
      <w:tr w:rsidR="00F5717C" w14:paraId="503DA87F" w14:textId="77777777" w:rsidTr="001B042D">
        <w:trPr>
          <w:trHeight w:hRule="exact" w:val="284"/>
        </w:trPr>
        <w:tc>
          <w:tcPr>
            <w:tcW w:w="1410" w:type="dxa"/>
            <w:tcBorders>
              <w:right w:val="single" w:sz="4" w:space="0" w:color="0082C2"/>
            </w:tcBorders>
            <w:vAlign w:val="center"/>
          </w:tcPr>
          <w:p w14:paraId="1D2DC8F8" w14:textId="77777777" w:rsidR="00F5717C" w:rsidRPr="00E267DC" w:rsidRDefault="00F5717C" w:rsidP="001B042D">
            <w:pPr>
              <w:rPr>
                <w:color w:val="0082C2"/>
                <w:sz w:val="16"/>
                <w:szCs w:val="16"/>
              </w:rPr>
            </w:pPr>
            <w:r w:rsidRPr="00E267DC">
              <w:rPr>
                <w:color w:val="0082C2"/>
                <w:sz w:val="16"/>
                <w:szCs w:val="16"/>
              </w:rPr>
              <w:t>E-mail</w:t>
            </w:r>
          </w:p>
        </w:tc>
        <w:tc>
          <w:tcPr>
            <w:tcW w:w="7662" w:type="dxa"/>
            <w:tcBorders>
              <w:left w:val="single" w:sz="4" w:space="0" w:color="0082C2"/>
            </w:tcBorders>
            <w:tcMar>
              <w:left w:w="113" w:type="dxa"/>
            </w:tcMar>
            <w:vAlign w:val="center"/>
          </w:tcPr>
          <w:p w14:paraId="008382CD" w14:textId="77777777" w:rsidR="00F5717C" w:rsidRDefault="00F5717C" w:rsidP="001B042D">
            <w:r>
              <w:t>jeugd@ggdgv.nl</w:t>
            </w:r>
          </w:p>
        </w:tc>
      </w:tr>
    </w:tbl>
    <w:p w14:paraId="6875E88D" w14:textId="77777777" w:rsidR="00F5717C" w:rsidRDefault="00F5717C" w:rsidP="00F5717C"/>
    <w:p w14:paraId="1CECA34C" w14:textId="7EF37530" w:rsidR="4A12CD18" w:rsidRDefault="4A12CD18" w:rsidP="4A12CD18">
      <w:pPr>
        <w:ind w:firstLine="708"/>
      </w:pPr>
    </w:p>
    <w:p w14:paraId="069ECC9D" w14:textId="7497CCD9" w:rsidR="4A12CD18" w:rsidRDefault="4A12CD18" w:rsidP="4A12CD18">
      <w:pPr>
        <w:ind w:firstLine="708"/>
        <w:sectPr w:rsidR="4A12CD18" w:rsidSect="000F49E4">
          <w:headerReference w:type="default" r:id="rId12"/>
          <w:footerReference w:type="default" r:id="rId13"/>
          <w:headerReference w:type="first" r:id="rId14"/>
          <w:footerReference w:type="first" r:id="rId15"/>
          <w:pgSz w:w="11906" w:h="16838" w:code="9"/>
          <w:pgMar w:top="1134" w:right="1134" w:bottom="1134" w:left="1701" w:header="709" w:footer="454" w:gutter="0"/>
          <w:paperSrc w:first="7" w:other="7"/>
          <w:cols w:space="708"/>
          <w:titlePg/>
          <w:docGrid w:linePitch="272"/>
        </w:sectPr>
      </w:pPr>
    </w:p>
    <w:sdt>
      <w:sdtPr>
        <w:rPr>
          <w:rFonts w:eastAsiaTheme="minorEastAsia" w:cs="Times New Roman"/>
          <w:bCs w:val="0"/>
          <w:color w:val="auto"/>
          <w:sz w:val="20"/>
          <w:szCs w:val="20"/>
        </w:rPr>
        <w:id w:val="191034513"/>
        <w:docPartObj>
          <w:docPartGallery w:val="Table of Contents"/>
          <w:docPartUnique/>
        </w:docPartObj>
      </w:sdtPr>
      <w:sdtEndPr>
        <w:rPr>
          <w:b/>
          <w:bCs/>
          <w:color w:val="0070C0"/>
        </w:rPr>
      </w:sdtEndPr>
      <w:sdtContent>
        <w:p w14:paraId="767283D9" w14:textId="5D230DAA" w:rsidR="002846D1" w:rsidRPr="00093C5D" w:rsidRDefault="002846D1" w:rsidP="7648B0B7">
          <w:pPr>
            <w:pStyle w:val="Kopvaninhoudsopgave"/>
            <w:rPr>
              <w:color w:val="0070C0"/>
              <w:highlight w:val="blue"/>
            </w:rPr>
          </w:pPr>
          <w:r>
            <w:t>Inhoudsopgave</w:t>
          </w:r>
          <w:r>
            <w:br/>
          </w:r>
        </w:p>
        <w:p w14:paraId="406AF326" w14:textId="384DE08A" w:rsidR="00D01477" w:rsidRDefault="003E4F2A">
          <w:pPr>
            <w:pStyle w:val="Inhopg1"/>
            <w:rPr>
              <w:rFonts w:asciiTheme="minorHAnsi" w:eastAsiaTheme="minorEastAsia" w:hAnsiTheme="minorHAnsi" w:cstheme="minorBidi"/>
              <w:bCs w:val="0"/>
              <w:color w:val="auto"/>
              <w:kern w:val="2"/>
              <w:szCs w:val="24"/>
              <w14:ligatures w14:val="standardContextual"/>
            </w:rPr>
          </w:pPr>
          <w:r w:rsidRPr="4A12CD18">
            <w:rPr>
              <w:szCs w:val="24"/>
            </w:rPr>
            <w:fldChar w:fldCharType="begin"/>
          </w:r>
          <w:r w:rsidRPr="00BC6530">
            <w:rPr>
              <w:szCs w:val="24"/>
            </w:rPr>
            <w:instrText xml:space="preserve"> TOC \o "1-3" \h \z \u </w:instrText>
          </w:r>
          <w:r w:rsidRPr="4A12CD18">
            <w:rPr>
              <w:szCs w:val="24"/>
            </w:rPr>
            <w:fldChar w:fldCharType="separate"/>
          </w:r>
          <w:hyperlink w:anchor="_Toc218949349" w:history="1">
            <w:r w:rsidR="00D01477" w:rsidRPr="003F50D2">
              <w:rPr>
                <w:rStyle w:val="Hyperlink"/>
                <w:b/>
              </w:rPr>
              <w:t>Wat kan Jeugd en Gezin voor je betekenen?</w:t>
            </w:r>
            <w:r w:rsidR="00D01477">
              <w:rPr>
                <w:webHidden/>
              </w:rPr>
              <w:tab/>
            </w:r>
            <w:r w:rsidR="00D01477">
              <w:rPr>
                <w:webHidden/>
              </w:rPr>
              <w:fldChar w:fldCharType="begin"/>
            </w:r>
            <w:r w:rsidR="00D01477">
              <w:rPr>
                <w:webHidden/>
              </w:rPr>
              <w:instrText xml:space="preserve"> PAGEREF _Toc218949349 \h </w:instrText>
            </w:r>
            <w:r w:rsidR="00D01477">
              <w:rPr>
                <w:webHidden/>
              </w:rPr>
            </w:r>
            <w:r w:rsidR="00D01477">
              <w:rPr>
                <w:webHidden/>
              </w:rPr>
              <w:fldChar w:fldCharType="separate"/>
            </w:r>
            <w:r w:rsidR="004A3614">
              <w:rPr>
                <w:webHidden/>
              </w:rPr>
              <w:t>2</w:t>
            </w:r>
            <w:r w:rsidR="00D01477">
              <w:rPr>
                <w:webHidden/>
              </w:rPr>
              <w:fldChar w:fldCharType="end"/>
            </w:r>
          </w:hyperlink>
        </w:p>
        <w:p w14:paraId="61FED8F0" w14:textId="2337BF1C"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50" w:history="1">
            <w:r w:rsidRPr="003F50D2">
              <w:rPr>
                <w:rStyle w:val="Hyperlink"/>
              </w:rPr>
              <w:t>1.</w:t>
            </w:r>
            <w:r>
              <w:rPr>
                <w:rFonts w:asciiTheme="minorHAnsi" w:eastAsiaTheme="minorEastAsia" w:hAnsiTheme="minorHAnsi" w:cstheme="minorBidi"/>
                <w:bCs w:val="0"/>
                <w:color w:val="auto"/>
                <w:kern w:val="2"/>
                <w:szCs w:val="24"/>
                <w14:ligatures w14:val="standardContextual"/>
              </w:rPr>
              <w:tab/>
            </w:r>
            <w:r w:rsidRPr="003F50D2">
              <w:rPr>
                <w:rStyle w:val="Hyperlink"/>
              </w:rPr>
              <w:t>Aanbod websites</w:t>
            </w:r>
            <w:r>
              <w:rPr>
                <w:webHidden/>
              </w:rPr>
              <w:tab/>
            </w:r>
            <w:r>
              <w:rPr>
                <w:webHidden/>
              </w:rPr>
              <w:fldChar w:fldCharType="begin"/>
            </w:r>
            <w:r>
              <w:rPr>
                <w:webHidden/>
              </w:rPr>
              <w:instrText xml:space="preserve"> PAGEREF _Toc218949350 \h </w:instrText>
            </w:r>
            <w:r>
              <w:rPr>
                <w:webHidden/>
              </w:rPr>
            </w:r>
            <w:r>
              <w:rPr>
                <w:webHidden/>
              </w:rPr>
              <w:fldChar w:fldCharType="separate"/>
            </w:r>
            <w:r w:rsidR="004A3614">
              <w:rPr>
                <w:webHidden/>
              </w:rPr>
              <w:t>3</w:t>
            </w:r>
            <w:r>
              <w:rPr>
                <w:webHidden/>
              </w:rPr>
              <w:fldChar w:fldCharType="end"/>
            </w:r>
          </w:hyperlink>
        </w:p>
        <w:p w14:paraId="08D54AC1" w14:textId="4384892A"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51" w:history="1">
            <w:r w:rsidRPr="003F50D2">
              <w:rPr>
                <w:rStyle w:val="Hyperlink"/>
              </w:rPr>
              <w:t>1.1</w:t>
            </w:r>
            <w:r>
              <w:rPr>
                <w:rFonts w:asciiTheme="minorHAnsi" w:eastAsiaTheme="minorEastAsia" w:hAnsiTheme="minorHAnsi" w:cstheme="minorBidi"/>
                <w:bCs w:val="0"/>
                <w:color w:val="auto"/>
                <w:kern w:val="2"/>
                <w:szCs w:val="24"/>
                <w14:ligatures w14:val="standardContextual"/>
              </w:rPr>
              <w:tab/>
            </w:r>
            <w:r w:rsidRPr="003F50D2">
              <w:rPr>
                <w:rStyle w:val="Hyperlink"/>
              </w:rPr>
              <w:t>Websites voor kinderen</w:t>
            </w:r>
            <w:r>
              <w:rPr>
                <w:webHidden/>
              </w:rPr>
              <w:tab/>
            </w:r>
            <w:r>
              <w:rPr>
                <w:webHidden/>
              </w:rPr>
              <w:fldChar w:fldCharType="begin"/>
            </w:r>
            <w:r>
              <w:rPr>
                <w:webHidden/>
              </w:rPr>
              <w:instrText xml:space="preserve"> PAGEREF _Toc218949351 \h </w:instrText>
            </w:r>
            <w:r>
              <w:rPr>
                <w:webHidden/>
              </w:rPr>
            </w:r>
            <w:r>
              <w:rPr>
                <w:webHidden/>
              </w:rPr>
              <w:fldChar w:fldCharType="separate"/>
            </w:r>
            <w:r w:rsidR="004A3614">
              <w:rPr>
                <w:webHidden/>
              </w:rPr>
              <w:t>3</w:t>
            </w:r>
            <w:r>
              <w:rPr>
                <w:webHidden/>
              </w:rPr>
              <w:fldChar w:fldCharType="end"/>
            </w:r>
          </w:hyperlink>
        </w:p>
        <w:p w14:paraId="79A1803D" w14:textId="5BDA1133"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52" w:history="1">
            <w:r w:rsidRPr="003F50D2">
              <w:rPr>
                <w:rStyle w:val="Hyperlink"/>
              </w:rPr>
              <w:t>1.2</w:t>
            </w:r>
            <w:r>
              <w:rPr>
                <w:rFonts w:asciiTheme="minorHAnsi" w:eastAsiaTheme="minorEastAsia" w:hAnsiTheme="minorHAnsi" w:cstheme="minorBidi"/>
                <w:bCs w:val="0"/>
                <w:color w:val="auto"/>
                <w:kern w:val="2"/>
                <w:szCs w:val="24"/>
                <w14:ligatures w14:val="standardContextual"/>
              </w:rPr>
              <w:tab/>
            </w:r>
            <w:r w:rsidRPr="003F50D2">
              <w:rPr>
                <w:rStyle w:val="Hyperlink"/>
              </w:rPr>
              <w:t>Websites voor jongeren</w:t>
            </w:r>
            <w:r>
              <w:rPr>
                <w:webHidden/>
              </w:rPr>
              <w:tab/>
            </w:r>
            <w:r>
              <w:rPr>
                <w:webHidden/>
              </w:rPr>
              <w:fldChar w:fldCharType="begin"/>
            </w:r>
            <w:r>
              <w:rPr>
                <w:webHidden/>
              </w:rPr>
              <w:instrText xml:space="preserve"> PAGEREF _Toc218949352 \h </w:instrText>
            </w:r>
            <w:r>
              <w:rPr>
                <w:webHidden/>
              </w:rPr>
            </w:r>
            <w:r>
              <w:rPr>
                <w:webHidden/>
              </w:rPr>
              <w:fldChar w:fldCharType="separate"/>
            </w:r>
            <w:r w:rsidR="004A3614">
              <w:rPr>
                <w:webHidden/>
              </w:rPr>
              <w:t>3</w:t>
            </w:r>
            <w:r>
              <w:rPr>
                <w:webHidden/>
              </w:rPr>
              <w:fldChar w:fldCharType="end"/>
            </w:r>
          </w:hyperlink>
        </w:p>
        <w:p w14:paraId="43C191DB" w14:textId="4C0A1885"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53" w:history="1">
            <w:r w:rsidRPr="003F50D2">
              <w:rPr>
                <w:rStyle w:val="Hyperlink"/>
              </w:rPr>
              <w:t>1.3</w:t>
            </w:r>
            <w:r>
              <w:rPr>
                <w:rFonts w:asciiTheme="minorHAnsi" w:eastAsiaTheme="minorEastAsia" w:hAnsiTheme="minorHAnsi" w:cstheme="minorBidi"/>
                <w:bCs w:val="0"/>
                <w:color w:val="auto"/>
                <w:kern w:val="2"/>
                <w:szCs w:val="24"/>
                <w14:ligatures w14:val="standardContextual"/>
              </w:rPr>
              <w:tab/>
            </w:r>
            <w:r w:rsidRPr="003F50D2">
              <w:rPr>
                <w:rStyle w:val="Hyperlink"/>
              </w:rPr>
              <w:t>Websites voor ouders</w:t>
            </w:r>
            <w:r>
              <w:rPr>
                <w:webHidden/>
              </w:rPr>
              <w:tab/>
            </w:r>
            <w:r>
              <w:rPr>
                <w:webHidden/>
              </w:rPr>
              <w:fldChar w:fldCharType="begin"/>
            </w:r>
            <w:r>
              <w:rPr>
                <w:webHidden/>
              </w:rPr>
              <w:instrText xml:space="preserve"> PAGEREF _Toc218949353 \h </w:instrText>
            </w:r>
            <w:r>
              <w:rPr>
                <w:webHidden/>
              </w:rPr>
            </w:r>
            <w:r>
              <w:rPr>
                <w:webHidden/>
              </w:rPr>
              <w:fldChar w:fldCharType="separate"/>
            </w:r>
            <w:r w:rsidR="004A3614">
              <w:rPr>
                <w:webHidden/>
              </w:rPr>
              <w:t>4</w:t>
            </w:r>
            <w:r>
              <w:rPr>
                <w:webHidden/>
              </w:rPr>
              <w:fldChar w:fldCharType="end"/>
            </w:r>
          </w:hyperlink>
        </w:p>
        <w:p w14:paraId="74055566" w14:textId="665E2D06"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54" w:history="1">
            <w:r w:rsidRPr="003F50D2">
              <w:rPr>
                <w:rStyle w:val="Hyperlink"/>
              </w:rPr>
              <w:t>1.4</w:t>
            </w:r>
            <w:r>
              <w:rPr>
                <w:rFonts w:asciiTheme="minorHAnsi" w:eastAsiaTheme="minorEastAsia" w:hAnsiTheme="minorHAnsi" w:cstheme="minorBidi"/>
                <w:bCs w:val="0"/>
                <w:color w:val="auto"/>
                <w:kern w:val="2"/>
                <w:szCs w:val="24"/>
                <w14:ligatures w14:val="standardContextual"/>
              </w:rPr>
              <w:tab/>
            </w:r>
            <w:r w:rsidRPr="003F50D2">
              <w:rPr>
                <w:rStyle w:val="Hyperlink"/>
              </w:rPr>
              <w:t>Websites voor stiefgezinnen/nieuw samengestelde gezinnen</w:t>
            </w:r>
            <w:r>
              <w:rPr>
                <w:webHidden/>
              </w:rPr>
              <w:tab/>
            </w:r>
            <w:r>
              <w:rPr>
                <w:webHidden/>
              </w:rPr>
              <w:fldChar w:fldCharType="begin"/>
            </w:r>
            <w:r>
              <w:rPr>
                <w:webHidden/>
              </w:rPr>
              <w:instrText xml:space="preserve"> PAGEREF _Toc218949354 \h </w:instrText>
            </w:r>
            <w:r>
              <w:rPr>
                <w:webHidden/>
              </w:rPr>
            </w:r>
            <w:r>
              <w:rPr>
                <w:webHidden/>
              </w:rPr>
              <w:fldChar w:fldCharType="separate"/>
            </w:r>
            <w:r w:rsidR="004A3614">
              <w:rPr>
                <w:webHidden/>
              </w:rPr>
              <w:t>5</w:t>
            </w:r>
            <w:r>
              <w:rPr>
                <w:webHidden/>
              </w:rPr>
              <w:fldChar w:fldCharType="end"/>
            </w:r>
          </w:hyperlink>
        </w:p>
        <w:p w14:paraId="0BAA17E7" w14:textId="78233388"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55" w:history="1">
            <w:r w:rsidRPr="003F50D2">
              <w:rPr>
                <w:rStyle w:val="Hyperlink"/>
              </w:rPr>
              <w:t>2.</w:t>
            </w:r>
            <w:r>
              <w:rPr>
                <w:rFonts w:asciiTheme="minorHAnsi" w:eastAsiaTheme="minorEastAsia" w:hAnsiTheme="minorHAnsi" w:cstheme="minorBidi"/>
                <w:bCs w:val="0"/>
                <w:color w:val="auto"/>
                <w:kern w:val="2"/>
                <w:szCs w:val="24"/>
                <w14:ligatures w14:val="standardContextual"/>
              </w:rPr>
              <w:tab/>
            </w:r>
            <w:r w:rsidRPr="003F50D2">
              <w:rPr>
                <w:rStyle w:val="Hyperlink"/>
              </w:rPr>
              <w:t>Aanbod (materialen) voor kinderen, ouders en grootouders</w:t>
            </w:r>
            <w:r>
              <w:rPr>
                <w:webHidden/>
              </w:rPr>
              <w:tab/>
            </w:r>
            <w:r>
              <w:rPr>
                <w:webHidden/>
              </w:rPr>
              <w:fldChar w:fldCharType="begin"/>
            </w:r>
            <w:r>
              <w:rPr>
                <w:webHidden/>
              </w:rPr>
              <w:instrText xml:space="preserve"> PAGEREF _Toc218949355 \h </w:instrText>
            </w:r>
            <w:r>
              <w:rPr>
                <w:webHidden/>
              </w:rPr>
            </w:r>
            <w:r>
              <w:rPr>
                <w:webHidden/>
              </w:rPr>
              <w:fldChar w:fldCharType="separate"/>
            </w:r>
            <w:r w:rsidR="004A3614">
              <w:rPr>
                <w:webHidden/>
              </w:rPr>
              <w:t>6</w:t>
            </w:r>
            <w:r>
              <w:rPr>
                <w:webHidden/>
              </w:rPr>
              <w:fldChar w:fldCharType="end"/>
            </w:r>
          </w:hyperlink>
        </w:p>
        <w:p w14:paraId="1763B77C" w14:textId="460610AA"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56" w:history="1">
            <w:r w:rsidRPr="003F50D2">
              <w:rPr>
                <w:rStyle w:val="Hyperlink"/>
              </w:rPr>
              <w:t>3.</w:t>
            </w:r>
            <w:r>
              <w:rPr>
                <w:rFonts w:asciiTheme="minorHAnsi" w:eastAsiaTheme="minorEastAsia" w:hAnsiTheme="minorHAnsi" w:cstheme="minorBidi"/>
                <w:bCs w:val="0"/>
                <w:color w:val="auto"/>
                <w:kern w:val="2"/>
                <w:szCs w:val="24"/>
                <w14:ligatures w14:val="standardContextual"/>
              </w:rPr>
              <w:tab/>
            </w:r>
            <w:r w:rsidRPr="003F50D2">
              <w:rPr>
                <w:rStyle w:val="Hyperlink"/>
              </w:rPr>
              <w:t>Juridische vragen</w:t>
            </w:r>
            <w:r>
              <w:rPr>
                <w:webHidden/>
              </w:rPr>
              <w:tab/>
            </w:r>
            <w:r>
              <w:rPr>
                <w:webHidden/>
              </w:rPr>
              <w:fldChar w:fldCharType="begin"/>
            </w:r>
            <w:r>
              <w:rPr>
                <w:webHidden/>
              </w:rPr>
              <w:instrText xml:space="preserve"> PAGEREF _Toc218949356 \h </w:instrText>
            </w:r>
            <w:r>
              <w:rPr>
                <w:webHidden/>
              </w:rPr>
            </w:r>
            <w:r>
              <w:rPr>
                <w:webHidden/>
              </w:rPr>
              <w:fldChar w:fldCharType="separate"/>
            </w:r>
            <w:r w:rsidR="004A3614">
              <w:rPr>
                <w:webHidden/>
              </w:rPr>
              <w:t>6</w:t>
            </w:r>
            <w:r>
              <w:rPr>
                <w:webHidden/>
              </w:rPr>
              <w:fldChar w:fldCharType="end"/>
            </w:r>
          </w:hyperlink>
        </w:p>
        <w:p w14:paraId="6782DD39" w14:textId="0AEF0D89"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57" w:history="1">
            <w:r w:rsidRPr="003F50D2">
              <w:rPr>
                <w:rStyle w:val="Hyperlink"/>
              </w:rPr>
              <w:t>4.</w:t>
            </w:r>
            <w:r>
              <w:rPr>
                <w:rFonts w:asciiTheme="minorHAnsi" w:eastAsiaTheme="minorEastAsia" w:hAnsiTheme="minorHAnsi" w:cstheme="minorBidi"/>
                <w:bCs w:val="0"/>
                <w:color w:val="auto"/>
                <w:kern w:val="2"/>
                <w:szCs w:val="24"/>
                <w14:ligatures w14:val="standardContextual"/>
              </w:rPr>
              <w:tab/>
            </w:r>
            <w:r w:rsidRPr="003F50D2">
              <w:rPr>
                <w:rStyle w:val="Hyperlink"/>
              </w:rPr>
              <w:t>Online-ouderbijeenkomsten, workshops en cursussen</w:t>
            </w:r>
            <w:r>
              <w:rPr>
                <w:webHidden/>
              </w:rPr>
              <w:tab/>
            </w:r>
            <w:r>
              <w:rPr>
                <w:webHidden/>
              </w:rPr>
              <w:fldChar w:fldCharType="begin"/>
            </w:r>
            <w:r>
              <w:rPr>
                <w:webHidden/>
              </w:rPr>
              <w:instrText xml:space="preserve"> PAGEREF _Toc218949357 \h </w:instrText>
            </w:r>
            <w:r>
              <w:rPr>
                <w:webHidden/>
              </w:rPr>
            </w:r>
            <w:r>
              <w:rPr>
                <w:webHidden/>
              </w:rPr>
              <w:fldChar w:fldCharType="separate"/>
            </w:r>
            <w:r w:rsidR="004A3614">
              <w:rPr>
                <w:webHidden/>
              </w:rPr>
              <w:t>6</w:t>
            </w:r>
            <w:r>
              <w:rPr>
                <w:webHidden/>
              </w:rPr>
              <w:fldChar w:fldCharType="end"/>
            </w:r>
          </w:hyperlink>
        </w:p>
        <w:p w14:paraId="226DB0FF" w14:textId="2C17D0D5"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58" w:history="1">
            <w:r w:rsidRPr="003F50D2">
              <w:rPr>
                <w:rStyle w:val="Hyperlink"/>
              </w:rPr>
              <w:t>5.</w:t>
            </w:r>
            <w:r>
              <w:rPr>
                <w:rFonts w:asciiTheme="minorHAnsi" w:eastAsiaTheme="minorEastAsia" w:hAnsiTheme="minorHAnsi" w:cstheme="minorBidi"/>
                <w:bCs w:val="0"/>
                <w:color w:val="auto"/>
                <w:kern w:val="2"/>
                <w:szCs w:val="24"/>
                <w14:ligatures w14:val="standardContextual"/>
              </w:rPr>
              <w:tab/>
            </w:r>
            <w:r w:rsidRPr="003F50D2">
              <w:rPr>
                <w:rStyle w:val="Hyperlink"/>
              </w:rPr>
              <w:t>Aanbod voor kinderen</w:t>
            </w:r>
            <w:r>
              <w:rPr>
                <w:webHidden/>
              </w:rPr>
              <w:tab/>
            </w:r>
            <w:r>
              <w:rPr>
                <w:webHidden/>
              </w:rPr>
              <w:fldChar w:fldCharType="begin"/>
            </w:r>
            <w:r>
              <w:rPr>
                <w:webHidden/>
              </w:rPr>
              <w:instrText xml:space="preserve"> PAGEREF _Toc218949358 \h </w:instrText>
            </w:r>
            <w:r>
              <w:rPr>
                <w:webHidden/>
              </w:rPr>
            </w:r>
            <w:r>
              <w:rPr>
                <w:webHidden/>
              </w:rPr>
              <w:fldChar w:fldCharType="separate"/>
            </w:r>
            <w:r w:rsidR="004A3614">
              <w:rPr>
                <w:webHidden/>
              </w:rPr>
              <w:t>7</w:t>
            </w:r>
            <w:r>
              <w:rPr>
                <w:webHidden/>
              </w:rPr>
              <w:fldChar w:fldCharType="end"/>
            </w:r>
          </w:hyperlink>
        </w:p>
        <w:p w14:paraId="652BDF95" w14:textId="0282DAE6"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59" w:history="1">
            <w:r w:rsidRPr="003F50D2">
              <w:rPr>
                <w:rStyle w:val="Hyperlink"/>
              </w:rPr>
              <w:t>5.1</w:t>
            </w:r>
            <w:r>
              <w:rPr>
                <w:rFonts w:asciiTheme="minorHAnsi" w:eastAsiaTheme="minorEastAsia" w:hAnsiTheme="minorHAnsi" w:cstheme="minorBidi"/>
                <w:bCs w:val="0"/>
                <w:color w:val="auto"/>
                <w:kern w:val="2"/>
                <w:szCs w:val="24"/>
                <w14:ligatures w14:val="standardContextual"/>
              </w:rPr>
              <w:tab/>
            </w:r>
            <w:r w:rsidRPr="003F50D2">
              <w:rPr>
                <w:rStyle w:val="Hyperlink"/>
              </w:rPr>
              <w:t>Groepsaanbod</w:t>
            </w:r>
            <w:r>
              <w:rPr>
                <w:webHidden/>
              </w:rPr>
              <w:tab/>
            </w:r>
            <w:r>
              <w:rPr>
                <w:webHidden/>
              </w:rPr>
              <w:fldChar w:fldCharType="begin"/>
            </w:r>
            <w:r>
              <w:rPr>
                <w:webHidden/>
              </w:rPr>
              <w:instrText xml:space="preserve"> PAGEREF _Toc218949359 \h </w:instrText>
            </w:r>
            <w:r>
              <w:rPr>
                <w:webHidden/>
              </w:rPr>
            </w:r>
            <w:r>
              <w:rPr>
                <w:webHidden/>
              </w:rPr>
              <w:fldChar w:fldCharType="separate"/>
            </w:r>
            <w:r w:rsidR="004A3614">
              <w:rPr>
                <w:webHidden/>
              </w:rPr>
              <w:t>7</w:t>
            </w:r>
            <w:r>
              <w:rPr>
                <w:webHidden/>
              </w:rPr>
              <w:fldChar w:fldCharType="end"/>
            </w:r>
          </w:hyperlink>
        </w:p>
        <w:p w14:paraId="5F2D32C4" w14:textId="36783F9D"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60" w:history="1">
            <w:r w:rsidRPr="003F50D2">
              <w:rPr>
                <w:rStyle w:val="Hyperlink"/>
              </w:rPr>
              <w:t>5.2</w:t>
            </w:r>
            <w:r>
              <w:rPr>
                <w:rFonts w:asciiTheme="minorHAnsi" w:eastAsiaTheme="minorEastAsia" w:hAnsiTheme="minorHAnsi" w:cstheme="minorBidi"/>
                <w:bCs w:val="0"/>
                <w:color w:val="auto"/>
                <w:kern w:val="2"/>
                <w:szCs w:val="24"/>
                <w14:ligatures w14:val="standardContextual"/>
              </w:rPr>
              <w:tab/>
            </w:r>
            <w:r w:rsidRPr="003F50D2">
              <w:rPr>
                <w:rStyle w:val="Hyperlink"/>
              </w:rPr>
              <w:t>Individueel aanbod</w:t>
            </w:r>
            <w:r>
              <w:rPr>
                <w:webHidden/>
              </w:rPr>
              <w:tab/>
            </w:r>
            <w:r>
              <w:rPr>
                <w:webHidden/>
              </w:rPr>
              <w:fldChar w:fldCharType="begin"/>
            </w:r>
            <w:r>
              <w:rPr>
                <w:webHidden/>
              </w:rPr>
              <w:instrText xml:space="preserve"> PAGEREF _Toc218949360 \h </w:instrText>
            </w:r>
            <w:r>
              <w:rPr>
                <w:webHidden/>
              </w:rPr>
            </w:r>
            <w:r>
              <w:rPr>
                <w:webHidden/>
              </w:rPr>
              <w:fldChar w:fldCharType="separate"/>
            </w:r>
            <w:r w:rsidR="004A3614">
              <w:rPr>
                <w:webHidden/>
              </w:rPr>
              <w:t>7</w:t>
            </w:r>
            <w:r>
              <w:rPr>
                <w:webHidden/>
              </w:rPr>
              <w:fldChar w:fldCharType="end"/>
            </w:r>
          </w:hyperlink>
        </w:p>
        <w:p w14:paraId="640168A9" w14:textId="69807AD2"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61" w:history="1">
            <w:r w:rsidRPr="003F50D2">
              <w:rPr>
                <w:rStyle w:val="Hyperlink"/>
              </w:rPr>
              <w:t>6.</w:t>
            </w:r>
            <w:r>
              <w:rPr>
                <w:rFonts w:asciiTheme="minorHAnsi" w:eastAsiaTheme="minorEastAsia" w:hAnsiTheme="minorHAnsi" w:cstheme="minorBidi"/>
                <w:bCs w:val="0"/>
                <w:color w:val="auto"/>
                <w:kern w:val="2"/>
                <w:szCs w:val="24"/>
                <w14:ligatures w14:val="standardContextual"/>
              </w:rPr>
              <w:tab/>
            </w:r>
            <w:r w:rsidRPr="003F50D2">
              <w:rPr>
                <w:rStyle w:val="Hyperlink"/>
              </w:rPr>
              <w:t>Aanbod voor gescheiden ouders</w:t>
            </w:r>
            <w:r>
              <w:rPr>
                <w:webHidden/>
              </w:rPr>
              <w:tab/>
            </w:r>
            <w:r>
              <w:rPr>
                <w:webHidden/>
              </w:rPr>
              <w:fldChar w:fldCharType="begin"/>
            </w:r>
            <w:r>
              <w:rPr>
                <w:webHidden/>
              </w:rPr>
              <w:instrText xml:space="preserve"> PAGEREF _Toc218949361 \h </w:instrText>
            </w:r>
            <w:r>
              <w:rPr>
                <w:webHidden/>
              </w:rPr>
            </w:r>
            <w:r>
              <w:rPr>
                <w:webHidden/>
              </w:rPr>
              <w:fldChar w:fldCharType="separate"/>
            </w:r>
            <w:r w:rsidR="004A3614">
              <w:rPr>
                <w:webHidden/>
              </w:rPr>
              <w:t>10</w:t>
            </w:r>
            <w:r>
              <w:rPr>
                <w:webHidden/>
              </w:rPr>
              <w:fldChar w:fldCharType="end"/>
            </w:r>
          </w:hyperlink>
        </w:p>
        <w:p w14:paraId="251904F8" w14:textId="47ECADC2"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62" w:history="1">
            <w:r w:rsidRPr="003F50D2">
              <w:rPr>
                <w:rStyle w:val="Hyperlink"/>
              </w:rPr>
              <w:t>6.1</w:t>
            </w:r>
            <w:r>
              <w:rPr>
                <w:rFonts w:asciiTheme="minorHAnsi" w:eastAsiaTheme="minorEastAsia" w:hAnsiTheme="minorHAnsi" w:cstheme="minorBidi"/>
                <w:bCs w:val="0"/>
                <w:color w:val="auto"/>
                <w:kern w:val="2"/>
                <w:szCs w:val="24"/>
                <w14:ligatures w14:val="standardContextual"/>
              </w:rPr>
              <w:tab/>
            </w:r>
            <w:r w:rsidRPr="003F50D2">
              <w:rPr>
                <w:rStyle w:val="Hyperlink"/>
              </w:rPr>
              <w:t>Groepsaanbod</w:t>
            </w:r>
            <w:r>
              <w:rPr>
                <w:webHidden/>
              </w:rPr>
              <w:tab/>
            </w:r>
            <w:r>
              <w:rPr>
                <w:webHidden/>
              </w:rPr>
              <w:fldChar w:fldCharType="begin"/>
            </w:r>
            <w:r>
              <w:rPr>
                <w:webHidden/>
              </w:rPr>
              <w:instrText xml:space="preserve"> PAGEREF _Toc218949362 \h </w:instrText>
            </w:r>
            <w:r>
              <w:rPr>
                <w:webHidden/>
              </w:rPr>
            </w:r>
            <w:r>
              <w:rPr>
                <w:webHidden/>
              </w:rPr>
              <w:fldChar w:fldCharType="separate"/>
            </w:r>
            <w:r w:rsidR="004A3614">
              <w:rPr>
                <w:webHidden/>
              </w:rPr>
              <w:t>10</w:t>
            </w:r>
            <w:r>
              <w:rPr>
                <w:webHidden/>
              </w:rPr>
              <w:fldChar w:fldCharType="end"/>
            </w:r>
          </w:hyperlink>
        </w:p>
        <w:p w14:paraId="4BE0754F" w14:textId="7AF6C567"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63" w:history="1">
            <w:r w:rsidRPr="003F50D2">
              <w:rPr>
                <w:rStyle w:val="Hyperlink"/>
              </w:rPr>
              <w:t>6.2</w:t>
            </w:r>
            <w:r>
              <w:rPr>
                <w:rFonts w:asciiTheme="minorHAnsi" w:eastAsiaTheme="minorEastAsia" w:hAnsiTheme="minorHAnsi" w:cstheme="minorBidi"/>
                <w:bCs w:val="0"/>
                <w:color w:val="auto"/>
                <w:kern w:val="2"/>
                <w:szCs w:val="24"/>
                <w14:ligatures w14:val="standardContextual"/>
              </w:rPr>
              <w:tab/>
            </w:r>
            <w:r w:rsidRPr="003F50D2">
              <w:rPr>
                <w:rStyle w:val="Hyperlink"/>
              </w:rPr>
              <w:t>Individueel aanbod</w:t>
            </w:r>
            <w:r>
              <w:rPr>
                <w:webHidden/>
              </w:rPr>
              <w:tab/>
            </w:r>
            <w:r>
              <w:rPr>
                <w:webHidden/>
              </w:rPr>
              <w:fldChar w:fldCharType="begin"/>
            </w:r>
            <w:r>
              <w:rPr>
                <w:webHidden/>
              </w:rPr>
              <w:instrText xml:space="preserve"> PAGEREF _Toc218949363 \h </w:instrText>
            </w:r>
            <w:r>
              <w:rPr>
                <w:webHidden/>
              </w:rPr>
            </w:r>
            <w:r>
              <w:rPr>
                <w:webHidden/>
              </w:rPr>
              <w:fldChar w:fldCharType="separate"/>
            </w:r>
            <w:r w:rsidR="004A3614">
              <w:rPr>
                <w:webHidden/>
              </w:rPr>
              <w:t>11</w:t>
            </w:r>
            <w:r>
              <w:rPr>
                <w:webHidden/>
              </w:rPr>
              <w:fldChar w:fldCharType="end"/>
            </w:r>
          </w:hyperlink>
        </w:p>
        <w:p w14:paraId="7D014205" w14:textId="61501A83"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64" w:history="1">
            <w:r w:rsidRPr="003F50D2">
              <w:rPr>
                <w:rStyle w:val="Hyperlink"/>
              </w:rPr>
              <w:t>7.</w:t>
            </w:r>
            <w:r>
              <w:rPr>
                <w:rFonts w:asciiTheme="minorHAnsi" w:eastAsiaTheme="minorEastAsia" w:hAnsiTheme="minorHAnsi" w:cstheme="minorBidi"/>
                <w:bCs w:val="0"/>
                <w:color w:val="auto"/>
                <w:kern w:val="2"/>
                <w:szCs w:val="24"/>
                <w14:ligatures w14:val="standardContextual"/>
              </w:rPr>
              <w:tab/>
            </w:r>
            <w:r w:rsidRPr="003F50D2">
              <w:rPr>
                <w:rStyle w:val="Hyperlink"/>
              </w:rPr>
              <w:t>Jeugdzorginstellingen</w:t>
            </w:r>
            <w:r>
              <w:rPr>
                <w:webHidden/>
              </w:rPr>
              <w:tab/>
            </w:r>
            <w:r>
              <w:rPr>
                <w:webHidden/>
              </w:rPr>
              <w:fldChar w:fldCharType="begin"/>
            </w:r>
            <w:r>
              <w:rPr>
                <w:webHidden/>
              </w:rPr>
              <w:instrText xml:space="preserve"> PAGEREF _Toc218949364 \h </w:instrText>
            </w:r>
            <w:r>
              <w:rPr>
                <w:webHidden/>
              </w:rPr>
            </w:r>
            <w:r>
              <w:rPr>
                <w:webHidden/>
              </w:rPr>
              <w:fldChar w:fldCharType="separate"/>
            </w:r>
            <w:r w:rsidR="004A3614">
              <w:rPr>
                <w:webHidden/>
              </w:rPr>
              <w:t>13</w:t>
            </w:r>
            <w:r>
              <w:rPr>
                <w:webHidden/>
              </w:rPr>
              <w:fldChar w:fldCharType="end"/>
            </w:r>
          </w:hyperlink>
        </w:p>
        <w:p w14:paraId="344EB05B" w14:textId="3C1F65A8"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65" w:history="1">
            <w:r w:rsidRPr="003F50D2">
              <w:rPr>
                <w:rStyle w:val="Hyperlink"/>
              </w:rPr>
              <w:t>7.1</w:t>
            </w:r>
            <w:r>
              <w:rPr>
                <w:rFonts w:asciiTheme="minorHAnsi" w:eastAsiaTheme="minorEastAsia" w:hAnsiTheme="minorHAnsi" w:cstheme="minorBidi"/>
                <w:bCs w:val="0"/>
                <w:color w:val="auto"/>
                <w:kern w:val="2"/>
                <w:szCs w:val="24"/>
                <w14:ligatures w14:val="standardContextual"/>
              </w:rPr>
              <w:tab/>
            </w:r>
            <w:r w:rsidRPr="003F50D2">
              <w:rPr>
                <w:rStyle w:val="Hyperlink"/>
              </w:rPr>
              <w:t>Aanbod Leger des Heils</w:t>
            </w:r>
            <w:r>
              <w:rPr>
                <w:webHidden/>
              </w:rPr>
              <w:tab/>
            </w:r>
            <w:r>
              <w:rPr>
                <w:webHidden/>
              </w:rPr>
              <w:fldChar w:fldCharType="begin"/>
            </w:r>
            <w:r>
              <w:rPr>
                <w:webHidden/>
              </w:rPr>
              <w:instrText xml:space="preserve"> PAGEREF _Toc218949365 \h </w:instrText>
            </w:r>
            <w:r>
              <w:rPr>
                <w:webHidden/>
              </w:rPr>
            </w:r>
            <w:r>
              <w:rPr>
                <w:webHidden/>
              </w:rPr>
              <w:fldChar w:fldCharType="separate"/>
            </w:r>
            <w:r w:rsidR="004A3614">
              <w:rPr>
                <w:webHidden/>
              </w:rPr>
              <w:t>13</w:t>
            </w:r>
            <w:r>
              <w:rPr>
                <w:webHidden/>
              </w:rPr>
              <w:fldChar w:fldCharType="end"/>
            </w:r>
          </w:hyperlink>
        </w:p>
        <w:p w14:paraId="49D05452" w14:textId="57C6B274"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66" w:history="1">
            <w:r w:rsidRPr="003F50D2">
              <w:rPr>
                <w:rStyle w:val="Hyperlink"/>
              </w:rPr>
              <w:t>7.2</w:t>
            </w:r>
            <w:r>
              <w:rPr>
                <w:rFonts w:asciiTheme="minorHAnsi" w:eastAsiaTheme="minorEastAsia" w:hAnsiTheme="minorHAnsi" w:cstheme="minorBidi"/>
                <w:bCs w:val="0"/>
                <w:color w:val="auto"/>
                <w:kern w:val="2"/>
                <w:szCs w:val="24"/>
                <w14:ligatures w14:val="standardContextual"/>
              </w:rPr>
              <w:tab/>
            </w:r>
            <w:r w:rsidRPr="003F50D2">
              <w:rPr>
                <w:rStyle w:val="Hyperlink"/>
              </w:rPr>
              <w:t>Aanbod Youké</w:t>
            </w:r>
            <w:r>
              <w:rPr>
                <w:webHidden/>
              </w:rPr>
              <w:tab/>
            </w:r>
            <w:r>
              <w:rPr>
                <w:webHidden/>
              </w:rPr>
              <w:fldChar w:fldCharType="begin"/>
            </w:r>
            <w:r>
              <w:rPr>
                <w:webHidden/>
              </w:rPr>
              <w:instrText xml:space="preserve"> PAGEREF _Toc218949366 \h </w:instrText>
            </w:r>
            <w:r>
              <w:rPr>
                <w:webHidden/>
              </w:rPr>
            </w:r>
            <w:r>
              <w:rPr>
                <w:webHidden/>
              </w:rPr>
              <w:fldChar w:fldCharType="separate"/>
            </w:r>
            <w:r w:rsidR="004A3614">
              <w:rPr>
                <w:webHidden/>
              </w:rPr>
              <w:t>14</w:t>
            </w:r>
            <w:r>
              <w:rPr>
                <w:webHidden/>
              </w:rPr>
              <w:fldChar w:fldCharType="end"/>
            </w:r>
          </w:hyperlink>
        </w:p>
        <w:p w14:paraId="583FAFA5" w14:textId="5DA630FB"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67" w:history="1">
            <w:r w:rsidRPr="003F50D2">
              <w:rPr>
                <w:rStyle w:val="Hyperlink"/>
              </w:rPr>
              <w:t>7.3</w:t>
            </w:r>
            <w:r>
              <w:rPr>
                <w:rFonts w:asciiTheme="minorHAnsi" w:eastAsiaTheme="minorEastAsia" w:hAnsiTheme="minorHAnsi" w:cstheme="minorBidi"/>
                <w:bCs w:val="0"/>
                <w:color w:val="auto"/>
                <w:kern w:val="2"/>
                <w:szCs w:val="24"/>
                <w14:ligatures w14:val="standardContextual"/>
              </w:rPr>
              <w:tab/>
            </w:r>
            <w:r w:rsidRPr="003F50D2">
              <w:rPr>
                <w:rStyle w:val="Hyperlink"/>
              </w:rPr>
              <w:t>Aanbod Levvel!</w:t>
            </w:r>
            <w:r>
              <w:rPr>
                <w:webHidden/>
              </w:rPr>
              <w:tab/>
            </w:r>
            <w:r>
              <w:rPr>
                <w:webHidden/>
              </w:rPr>
              <w:fldChar w:fldCharType="begin"/>
            </w:r>
            <w:r>
              <w:rPr>
                <w:webHidden/>
              </w:rPr>
              <w:instrText xml:space="preserve"> PAGEREF _Toc218949367 \h </w:instrText>
            </w:r>
            <w:r>
              <w:rPr>
                <w:webHidden/>
              </w:rPr>
            </w:r>
            <w:r>
              <w:rPr>
                <w:webHidden/>
              </w:rPr>
              <w:fldChar w:fldCharType="separate"/>
            </w:r>
            <w:r w:rsidR="004A3614">
              <w:rPr>
                <w:webHidden/>
              </w:rPr>
              <w:t>15</w:t>
            </w:r>
            <w:r>
              <w:rPr>
                <w:webHidden/>
              </w:rPr>
              <w:fldChar w:fldCharType="end"/>
            </w:r>
          </w:hyperlink>
        </w:p>
        <w:p w14:paraId="1E422F53" w14:textId="06A1B8B2"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68" w:history="1">
            <w:r w:rsidRPr="003F50D2">
              <w:rPr>
                <w:rStyle w:val="Hyperlink"/>
              </w:rPr>
              <w:t>7.4</w:t>
            </w:r>
            <w:r>
              <w:rPr>
                <w:rFonts w:asciiTheme="minorHAnsi" w:eastAsiaTheme="minorEastAsia" w:hAnsiTheme="minorHAnsi" w:cstheme="minorBidi"/>
                <w:bCs w:val="0"/>
                <w:color w:val="auto"/>
                <w:kern w:val="2"/>
                <w:szCs w:val="24"/>
                <w14:ligatures w14:val="standardContextual"/>
              </w:rPr>
              <w:tab/>
            </w:r>
            <w:r w:rsidRPr="003F50D2">
              <w:rPr>
                <w:rStyle w:val="Hyperlink"/>
              </w:rPr>
              <w:t>Aanbod Konfia</w:t>
            </w:r>
            <w:r>
              <w:rPr>
                <w:webHidden/>
              </w:rPr>
              <w:tab/>
            </w:r>
            <w:r>
              <w:rPr>
                <w:webHidden/>
              </w:rPr>
              <w:fldChar w:fldCharType="begin"/>
            </w:r>
            <w:r>
              <w:rPr>
                <w:webHidden/>
              </w:rPr>
              <w:instrText xml:space="preserve"> PAGEREF _Toc218949368 \h </w:instrText>
            </w:r>
            <w:r>
              <w:rPr>
                <w:webHidden/>
              </w:rPr>
            </w:r>
            <w:r>
              <w:rPr>
                <w:webHidden/>
              </w:rPr>
              <w:fldChar w:fldCharType="separate"/>
            </w:r>
            <w:r w:rsidR="004A3614">
              <w:rPr>
                <w:webHidden/>
              </w:rPr>
              <w:t>16</w:t>
            </w:r>
            <w:r>
              <w:rPr>
                <w:webHidden/>
              </w:rPr>
              <w:fldChar w:fldCharType="end"/>
            </w:r>
          </w:hyperlink>
        </w:p>
        <w:p w14:paraId="6C1E4995" w14:textId="324390D2"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69" w:history="1">
            <w:r w:rsidRPr="003F50D2">
              <w:rPr>
                <w:rStyle w:val="Hyperlink"/>
                <w:i/>
                <w:iCs/>
              </w:rPr>
              <w:t>8.</w:t>
            </w:r>
            <w:r>
              <w:rPr>
                <w:rFonts w:asciiTheme="minorHAnsi" w:eastAsiaTheme="minorEastAsia" w:hAnsiTheme="minorHAnsi" w:cstheme="minorBidi"/>
                <w:bCs w:val="0"/>
                <w:color w:val="auto"/>
                <w:kern w:val="2"/>
                <w:szCs w:val="24"/>
                <w14:ligatures w14:val="standardContextual"/>
              </w:rPr>
              <w:tab/>
            </w:r>
            <w:r w:rsidRPr="003F50D2">
              <w:rPr>
                <w:rStyle w:val="Hyperlink"/>
              </w:rPr>
              <w:t>Aanbod relatietherapie/training</w:t>
            </w:r>
            <w:r>
              <w:rPr>
                <w:webHidden/>
              </w:rPr>
              <w:tab/>
            </w:r>
            <w:r>
              <w:rPr>
                <w:webHidden/>
              </w:rPr>
              <w:fldChar w:fldCharType="begin"/>
            </w:r>
            <w:r>
              <w:rPr>
                <w:webHidden/>
              </w:rPr>
              <w:instrText xml:space="preserve"> PAGEREF _Toc218949369 \h </w:instrText>
            </w:r>
            <w:r>
              <w:rPr>
                <w:webHidden/>
              </w:rPr>
            </w:r>
            <w:r>
              <w:rPr>
                <w:webHidden/>
              </w:rPr>
              <w:fldChar w:fldCharType="separate"/>
            </w:r>
            <w:r w:rsidR="004A3614">
              <w:rPr>
                <w:webHidden/>
              </w:rPr>
              <w:t>17</w:t>
            </w:r>
            <w:r>
              <w:rPr>
                <w:webHidden/>
              </w:rPr>
              <w:fldChar w:fldCharType="end"/>
            </w:r>
          </w:hyperlink>
        </w:p>
        <w:p w14:paraId="60F9CF70" w14:textId="5504710F"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70" w:history="1">
            <w:r w:rsidRPr="003F50D2">
              <w:rPr>
                <w:rStyle w:val="Hyperlink"/>
              </w:rPr>
              <w:t>9.</w:t>
            </w:r>
            <w:r>
              <w:rPr>
                <w:rFonts w:asciiTheme="minorHAnsi" w:eastAsiaTheme="minorEastAsia" w:hAnsiTheme="minorHAnsi" w:cstheme="minorBidi"/>
                <w:bCs w:val="0"/>
                <w:color w:val="auto"/>
                <w:kern w:val="2"/>
                <w:szCs w:val="24"/>
                <w14:ligatures w14:val="standardContextual"/>
              </w:rPr>
              <w:tab/>
            </w:r>
            <w:r w:rsidRPr="003F50D2">
              <w:rPr>
                <w:rStyle w:val="Hyperlink"/>
              </w:rPr>
              <w:t>Aanbod mediators</w:t>
            </w:r>
            <w:r>
              <w:rPr>
                <w:webHidden/>
              </w:rPr>
              <w:tab/>
            </w:r>
            <w:r>
              <w:rPr>
                <w:webHidden/>
              </w:rPr>
              <w:fldChar w:fldCharType="begin"/>
            </w:r>
            <w:r>
              <w:rPr>
                <w:webHidden/>
              </w:rPr>
              <w:instrText xml:space="preserve"> PAGEREF _Toc218949370 \h </w:instrText>
            </w:r>
            <w:r>
              <w:rPr>
                <w:webHidden/>
              </w:rPr>
            </w:r>
            <w:r>
              <w:rPr>
                <w:webHidden/>
              </w:rPr>
              <w:fldChar w:fldCharType="separate"/>
            </w:r>
            <w:r w:rsidR="004A3614">
              <w:rPr>
                <w:webHidden/>
              </w:rPr>
              <w:t>19</w:t>
            </w:r>
            <w:r>
              <w:rPr>
                <w:webHidden/>
              </w:rPr>
              <w:fldChar w:fldCharType="end"/>
            </w:r>
          </w:hyperlink>
        </w:p>
        <w:p w14:paraId="6A97F4B2" w14:textId="04C92FD5"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71" w:history="1">
            <w:r w:rsidRPr="003F50D2">
              <w:rPr>
                <w:rStyle w:val="Hyperlink"/>
                <w:rFonts w:eastAsia="Calibri"/>
              </w:rPr>
              <w:t>9.1</w:t>
            </w:r>
            <w:r>
              <w:rPr>
                <w:rFonts w:asciiTheme="minorHAnsi" w:eastAsiaTheme="minorEastAsia" w:hAnsiTheme="minorHAnsi" w:cstheme="minorBidi"/>
                <w:bCs w:val="0"/>
                <w:color w:val="auto"/>
                <w:kern w:val="2"/>
                <w:szCs w:val="24"/>
                <w14:ligatures w14:val="standardContextual"/>
              </w:rPr>
              <w:tab/>
            </w:r>
            <w:r w:rsidRPr="003F50D2">
              <w:rPr>
                <w:rStyle w:val="Hyperlink"/>
                <w:rFonts w:eastAsia="Calibri"/>
              </w:rPr>
              <w:t>Hilversum</w:t>
            </w:r>
            <w:r>
              <w:rPr>
                <w:webHidden/>
              </w:rPr>
              <w:tab/>
            </w:r>
            <w:r>
              <w:rPr>
                <w:webHidden/>
              </w:rPr>
              <w:fldChar w:fldCharType="begin"/>
            </w:r>
            <w:r>
              <w:rPr>
                <w:webHidden/>
              </w:rPr>
              <w:instrText xml:space="preserve"> PAGEREF _Toc218949371 \h </w:instrText>
            </w:r>
            <w:r>
              <w:rPr>
                <w:webHidden/>
              </w:rPr>
            </w:r>
            <w:r>
              <w:rPr>
                <w:webHidden/>
              </w:rPr>
              <w:fldChar w:fldCharType="separate"/>
            </w:r>
            <w:r w:rsidR="004A3614">
              <w:rPr>
                <w:webHidden/>
              </w:rPr>
              <w:t>19</w:t>
            </w:r>
            <w:r>
              <w:rPr>
                <w:webHidden/>
              </w:rPr>
              <w:fldChar w:fldCharType="end"/>
            </w:r>
          </w:hyperlink>
        </w:p>
        <w:p w14:paraId="629337EA" w14:textId="76D01596"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72" w:history="1">
            <w:r w:rsidRPr="003F50D2">
              <w:rPr>
                <w:rStyle w:val="Hyperlink"/>
                <w:rFonts w:eastAsia="Calibri"/>
              </w:rPr>
              <w:t>9.2</w:t>
            </w:r>
            <w:r>
              <w:rPr>
                <w:rFonts w:asciiTheme="minorHAnsi" w:eastAsiaTheme="minorEastAsia" w:hAnsiTheme="minorHAnsi" w:cstheme="minorBidi"/>
                <w:bCs w:val="0"/>
                <w:color w:val="auto"/>
                <w:kern w:val="2"/>
                <w:szCs w:val="24"/>
                <w14:ligatures w14:val="standardContextual"/>
              </w:rPr>
              <w:tab/>
            </w:r>
            <w:r w:rsidRPr="003F50D2">
              <w:rPr>
                <w:rStyle w:val="Hyperlink"/>
                <w:rFonts w:eastAsia="Calibri"/>
              </w:rPr>
              <w:t>Bussum</w:t>
            </w:r>
            <w:r>
              <w:rPr>
                <w:webHidden/>
              </w:rPr>
              <w:tab/>
            </w:r>
            <w:r>
              <w:rPr>
                <w:webHidden/>
              </w:rPr>
              <w:fldChar w:fldCharType="begin"/>
            </w:r>
            <w:r>
              <w:rPr>
                <w:webHidden/>
              </w:rPr>
              <w:instrText xml:space="preserve"> PAGEREF _Toc218949372 \h </w:instrText>
            </w:r>
            <w:r>
              <w:rPr>
                <w:webHidden/>
              </w:rPr>
            </w:r>
            <w:r>
              <w:rPr>
                <w:webHidden/>
              </w:rPr>
              <w:fldChar w:fldCharType="separate"/>
            </w:r>
            <w:r w:rsidR="004A3614">
              <w:rPr>
                <w:webHidden/>
              </w:rPr>
              <w:t>20</w:t>
            </w:r>
            <w:r>
              <w:rPr>
                <w:webHidden/>
              </w:rPr>
              <w:fldChar w:fldCharType="end"/>
            </w:r>
          </w:hyperlink>
        </w:p>
        <w:p w14:paraId="44D4F163" w14:textId="4E3956B9"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73" w:history="1">
            <w:r w:rsidRPr="003F50D2">
              <w:rPr>
                <w:rStyle w:val="Hyperlink"/>
                <w:rFonts w:eastAsia="Calibri"/>
              </w:rPr>
              <w:t>9.3</w:t>
            </w:r>
            <w:r>
              <w:rPr>
                <w:rFonts w:asciiTheme="minorHAnsi" w:eastAsiaTheme="minorEastAsia" w:hAnsiTheme="minorHAnsi" w:cstheme="minorBidi"/>
                <w:bCs w:val="0"/>
                <w:color w:val="auto"/>
                <w:kern w:val="2"/>
                <w:szCs w:val="24"/>
                <w14:ligatures w14:val="standardContextual"/>
              </w:rPr>
              <w:tab/>
            </w:r>
            <w:r w:rsidRPr="003F50D2">
              <w:rPr>
                <w:rStyle w:val="Hyperlink"/>
                <w:rFonts w:eastAsia="Calibri"/>
              </w:rPr>
              <w:t>Huizen</w:t>
            </w:r>
            <w:r>
              <w:rPr>
                <w:webHidden/>
              </w:rPr>
              <w:tab/>
            </w:r>
            <w:r>
              <w:rPr>
                <w:webHidden/>
              </w:rPr>
              <w:fldChar w:fldCharType="begin"/>
            </w:r>
            <w:r>
              <w:rPr>
                <w:webHidden/>
              </w:rPr>
              <w:instrText xml:space="preserve"> PAGEREF _Toc218949373 \h </w:instrText>
            </w:r>
            <w:r>
              <w:rPr>
                <w:webHidden/>
              </w:rPr>
            </w:r>
            <w:r>
              <w:rPr>
                <w:webHidden/>
              </w:rPr>
              <w:fldChar w:fldCharType="separate"/>
            </w:r>
            <w:r w:rsidR="004A3614">
              <w:rPr>
                <w:webHidden/>
              </w:rPr>
              <w:t>21</w:t>
            </w:r>
            <w:r>
              <w:rPr>
                <w:webHidden/>
              </w:rPr>
              <w:fldChar w:fldCharType="end"/>
            </w:r>
          </w:hyperlink>
        </w:p>
        <w:p w14:paraId="383D3397" w14:textId="6793B15E"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74" w:history="1">
            <w:r w:rsidRPr="003F50D2">
              <w:rPr>
                <w:rStyle w:val="Hyperlink"/>
                <w:rFonts w:eastAsia="Calibri"/>
              </w:rPr>
              <w:t>9.4</w:t>
            </w:r>
            <w:r>
              <w:rPr>
                <w:rFonts w:asciiTheme="minorHAnsi" w:eastAsiaTheme="minorEastAsia" w:hAnsiTheme="minorHAnsi" w:cstheme="minorBidi"/>
                <w:bCs w:val="0"/>
                <w:color w:val="auto"/>
                <w:kern w:val="2"/>
                <w:szCs w:val="24"/>
                <w14:ligatures w14:val="standardContextual"/>
              </w:rPr>
              <w:tab/>
            </w:r>
            <w:r w:rsidRPr="003F50D2">
              <w:rPr>
                <w:rStyle w:val="Hyperlink"/>
                <w:rFonts w:eastAsia="Calibri"/>
              </w:rPr>
              <w:t>Naarden</w:t>
            </w:r>
            <w:r>
              <w:rPr>
                <w:webHidden/>
              </w:rPr>
              <w:tab/>
            </w:r>
            <w:r>
              <w:rPr>
                <w:webHidden/>
              </w:rPr>
              <w:fldChar w:fldCharType="begin"/>
            </w:r>
            <w:r>
              <w:rPr>
                <w:webHidden/>
              </w:rPr>
              <w:instrText xml:space="preserve"> PAGEREF _Toc218949374 \h </w:instrText>
            </w:r>
            <w:r>
              <w:rPr>
                <w:webHidden/>
              </w:rPr>
            </w:r>
            <w:r>
              <w:rPr>
                <w:webHidden/>
              </w:rPr>
              <w:fldChar w:fldCharType="separate"/>
            </w:r>
            <w:r w:rsidR="004A3614">
              <w:rPr>
                <w:webHidden/>
              </w:rPr>
              <w:t>21</w:t>
            </w:r>
            <w:r>
              <w:rPr>
                <w:webHidden/>
              </w:rPr>
              <w:fldChar w:fldCharType="end"/>
            </w:r>
          </w:hyperlink>
        </w:p>
        <w:p w14:paraId="1EF0EC6B" w14:textId="608B56E6"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75" w:history="1">
            <w:r w:rsidRPr="003F50D2">
              <w:rPr>
                <w:rStyle w:val="Hyperlink"/>
              </w:rPr>
              <w:t>10.</w:t>
            </w:r>
            <w:r>
              <w:rPr>
                <w:rFonts w:asciiTheme="minorHAnsi" w:eastAsiaTheme="minorEastAsia" w:hAnsiTheme="minorHAnsi" w:cstheme="minorBidi"/>
                <w:bCs w:val="0"/>
                <w:color w:val="auto"/>
                <w:kern w:val="2"/>
                <w:szCs w:val="24"/>
                <w14:ligatures w14:val="standardContextual"/>
              </w:rPr>
              <w:tab/>
            </w:r>
            <w:r w:rsidRPr="003F50D2">
              <w:rPr>
                <w:rStyle w:val="Hyperlink"/>
              </w:rPr>
              <w:t>Aanbod advocaten</w:t>
            </w:r>
            <w:r>
              <w:rPr>
                <w:webHidden/>
              </w:rPr>
              <w:tab/>
            </w:r>
            <w:r>
              <w:rPr>
                <w:webHidden/>
              </w:rPr>
              <w:fldChar w:fldCharType="begin"/>
            </w:r>
            <w:r>
              <w:rPr>
                <w:webHidden/>
              </w:rPr>
              <w:instrText xml:space="preserve"> PAGEREF _Toc218949375 \h </w:instrText>
            </w:r>
            <w:r>
              <w:rPr>
                <w:webHidden/>
              </w:rPr>
            </w:r>
            <w:r>
              <w:rPr>
                <w:webHidden/>
              </w:rPr>
              <w:fldChar w:fldCharType="separate"/>
            </w:r>
            <w:r w:rsidR="004A3614">
              <w:rPr>
                <w:webHidden/>
              </w:rPr>
              <w:t>21</w:t>
            </w:r>
            <w:r>
              <w:rPr>
                <w:webHidden/>
              </w:rPr>
              <w:fldChar w:fldCharType="end"/>
            </w:r>
          </w:hyperlink>
        </w:p>
        <w:p w14:paraId="1BAA8011" w14:textId="57F77EB3"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76" w:history="1">
            <w:r w:rsidRPr="003F50D2">
              <w:rPr>
                <w:rStyle w:val="Hyperlink"/>
                <w:rFonts w:eastAsia="Calibri"/>
              </w:rPr>
              <w:t>10.1</w:t>
            </w:r>
            <w:r>
              <w:rPr>
                <w:rFonts w:asciiTheme="minorHAnsi" w:eastAsiaTheme="minorEastAsia" w:hAnsiTheme="minorHAnsi" w:cstheme="minorBidi"/>
                <w:bCs w:val="0"/>
                <w:color w:val="auto"/>
                <w:kern w:val="2"/>
                <w:szCs w:val="24"/>
                <w14:ligatures w14:val="standardContextual"/>
              </w:rPr>
              <w:tab/>
            </w:r>
            <w:r w:rsidRPr="003F50D2">
              <w:rPr>
                <w:rStyle w:val="Hyperlink"/>
                <w:rFonts w:eastAsia="Calibri"/>
              </w:rPr>
              <w:t>Hilversum</w:t>
            </w:r>
            <w:r>
              <w:rPr>
                <w:webHidden/>
              </w:rPr>
              <w:tab/>
            </w:r>
            <w:r>
              <w:rPr>
                <w:webHidden/>
              </w:rPr>
              <w:fldChar w:fldCharType="begin"/>
            </w:r>
            <w:r>
              <w:rPr>
                <w:webHidden/>
              </w:rPr>
              <w:instrText xml:space="preserve"> PAGEREF _Toc218949376 \h </w:instrText>
            </w:r>
            <w:r>
              <w:rPr>
                <w:webHidden/>
              </w:rPr>
            </w:r>
            <w:r>
              <w:rPr>
                <w:webHidden/>
              </w:rPr>
              <w:fldChar w:fldCharType="separate"/>
            </w:r>
            <w:r w:rsidR="004A3614">
              <w:rPr>
                <w:webHidden/>
              </w:rPr>
              <w:t>21</w:t>
            </w:r>
            <w:r>
              <w:rPr>
                <w:webHidden/>
              </w:rPr>
              <w:fldChar w:fldCharType="end"/>
            </w:r>
          </w:hyperlink>
        </w:p>
        <w:p w14:paraId="76FFD2AE" w14:textId="2643EE29"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77" w:history="1">
            <w:r w:rsidRPr="003F50D2">
              <w:rPr>
                <w:rStyle w:val="Hyperlink"/>
                <w:rFonts w:eastAsia="Calibri"/>
              </w:rPr>
              <w:t>10.2</w:t>
            </w:r>
            <w:r>
              <w:rPr>
                <w:rFonts w:asciiTheme="minorHAnsi" w:eastAsiaTheme="minorEastAsia" w:hAnsiTheme="minorHAnsi" w:cstheme="minorBidi"/>
                <w:bCs w:val="0"/>
                <w:color w:val="auto"/>
                <w:kern w:val="2"/>
                <w:szCs w:val="24"/>
                <w14:ligatures w14:val="standardContextual"/>
              </w:rPr>
              <w:tab/>
            </w:r>
            <w:r w:rsidRPr="003F50D2">
              <w:rPr>
                <w:rStyle w:val="Hyperlink"/>
                <w:rFonts w:eastAsia="Calibri"/>
              </w:rPr>
              <w:t>Bussum</w:t>
            </w:r>
            <w:r>
              <w:rPr>
                <w:webHidden/>
              </w:rPr>
              <w:tab/>
            </w:r>
            <w:r>
              <w:rPr>
                <w:webHidden/>
              </w:rPr>
              <w:fldChar w:fldCharType="begin"/>
            </w:r>
            <w:r>
              <w:rPr>
                <w:webHidden/>
              </w:rPr>
              <w:instrText xml:space="preserve"> PAGEREF _Toc218949377 \h </w:instrText>
            </w:r>
            <w:r>
              <w:rPr>
                <w:webHidden/>
              </w:rPr>
            </w:r>
            <w:r>
              <w:rPr>
                <w:webHidden/>
              </w:rPr>
              <w:fldChar w:fldCharType="separate"/>
            </w:r>
            <w:r w:rsidR="004A3614">
              <w:rPr>
                <w:webHidden/>
              </w:rPr>
              <w:t>22</w:t>
            </w:r>
            <w:r>
              <w:rPr>
                <w:webHidden/>
              </w:rPr>
              <w:fldChar w:fldCharType="end"/>
            </w:r>
          </w:hyperlink>
        </w:p>
        <w:p w14:paraId="4F425A7E" w14:textId="03D5643E"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78" w:history="1">
            <w:r w:rsidRPr="003F50D2">
              <w:rPr>
                <w:rStyle w:val="Hyperlink"/>
                <w:rFonts w:eastAsia="Calibri"/>
              </w:rPr>
              <w:t>10.3</w:t>
            </w:r>
            <w:r>
              <w:rPr>
                <w:rFonts w:asciiTheme="minorHAnsi" w:eastAsiaTheme="minorEastAsia" w:hAnsiTheme="minorHAnsi" w:cstheme="minorBidi"/>
                <w:bCs w:val="0"/>
                <w:color w:val="auto"/>
                <w:kern w:val="2"/>
                <w:szCs w:val="24"/>
                <w14:ligatures w14:val="standardContextual"/>
              </w:rPr>
              <w:tab/>
            </w:r>
            <w:r w:rsidRPr="003F50D2">
              <w:rPr>
                <w:rStyle w:val="Hyperlink"/>
                <w:rFonts w:eastAsia="Calibri"/>
              </w:rPr>
              <w:t>Huizen</w:t>
            </w:r>
            <w:r>
              <w:rPr>
                <w:webHidden/>
              </w:rPr>
              <w:tab/>
            </w:r>
            <w:r>
              <w:rPr>
                <w:webHidden/>
              </w:rPr>
              <w:fldChar w:fldCharType="begin"/>
            </w:r>
            <w:r>
              <w:rPr>
                <w:webHidden/>
              </w:rPr>
              <w:instrText xml:space="preserve"> PAGEREF _Toc218949378 \h </w:instrText>
            </w:r>
            <w:r>
              <w:rPr>
                <w:webHidden/>
              </w:rPr>
            </w:r>
            <w:r>
              <w:rPr>
                <w:webHidden/>
              </w:rPr>
              <w:fldChar w:fldCharType="separate"/>
            </w:r>
            <w:r w:rsidR="004A3614">
              <w:rPr>
                <w:webHidden/>
              </w:rPr>
              <w:t>23</w:t>
            </w:r>
            <w:r>
              <w:rPr>
                <w:webHidden/>
              </w:rPr>
              <w:fldChar w:fldCharType="end"/>
            </w:r>
          </w:hyperlink>
        </w:p>
        <w:p w14:paraId="3F966239" w14:textId="61BB5D8A"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79" w:history="1">
            <w:r w:rsidRPr="003F50D2">
              <w:rPr>
                <w:rStyle w:val="Hyperlink"/>
              </w:rPr>
              <w:t>11.</w:t>
            </w:r>
            <w:r>
              <w:rPr>
                <w:rFonts w:asciiTheme="minorHAnsi" w:eastAsiaTheme="minorEastAsia" w:hAnsiTheme="minorHAnsi" w:cstheme="minorBidi"/>
                <w:bCs w:val="0"/>
                <w:color w:val="auto"/>
                <w:kern w:val="2"/>
                <w:szCs w:val="24"/>
                <w14:ligatures w14:val="standardContextual"/>
              </w:rPr>
              <w:tab/>
            </w:r>
            <w:r w:rsidRPr="003F50D2">
              <w:rPr>
                <w:rStyle w:val="Hyperlink"/>
              </w:rPr>
              <w:t>Aanbod stiefouderschap/nieuw samengestelde gezinnen</w:t>
            </w:r>
            <w:r>
              <w:rPr>
                <w:webHidden/>
              </w:rPr>
              <w:tab/>
            </w:r>
            <w:r>
              <w:rPr>
                <w:webHidden/>
              </w:rPr>
              <w:fldChar w:fldCharType="begin"/>
            </w:r>
            <w:r>
              <w:rPr>
                <w:webHidden/>
              </w:rPr>
              <w:instrText xml:space="preserve"> PAGEREF _Toc218949379 \h </w:instrText>
            </w:r>
            <w:r>
              <w:rPr>
                <w:webHidden/>
              </w:rPr>
            </w:r>
            <w:r>
              <w:rPr>
                <w:webHidden/>
              </w:rPr>
              <w:fldChar w:fldCharType="separate"/>
            </w:r>
            <w:r w:rsidR="004A3614">
              <w:rPr>
                <w:webHidden/>
              </w:rPr>
              <w:t>23</w:t>
            </w:r>
            <w:r>
              <w:rPr>
                <w:webHidden/>
              </w:rPr>
              <w:fldChar w:fldCharType="end"/>
            </w:r>
          </w:hyperlink>
        </w:p>
        <w:p w14:paraId="0743055E" w14:textId="62F2D4D8"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80" w:history="1">
            <w:r w:rsidRPr="003F50D2">
              <w:rPr>
                <w:rStyle w:val="Hyperlink"/>
                <w:rFonts w:eastAsia="Calibri"/>
              </w:rPr>
              <w:t>11.1</w:t>
            </w:r>
            <w:r>
              <w:rPr>
                <w:rFonts w:asciiTheme="minorHAnsi" w:eastAsiaTheme="minorEastAsia" w:hAnsiTheme="minorHAnsi" w:cstheme="minorBidi"/>
                <w:bCs w:val="0"/>
                <w:color w:val="auto"/>
                <w:kern w:val="2"/>
                <w:szCs w:val="24"/>
                <w14:ligatures w14:val="standardContextual"/>
              </w:rPr>
              <w:tab/>
            </w:r>
            <w:r w:rsidRPr="003F50D2">
              <w:rPr>
                <w:rStyle w:val="Hyperlink"/>
                <w:rFonts w:eastAsia="Calibri"/>
              </w:rPr>
              <w:t>Aanbod GGD</w:t>
            </w:r>
            <w:r>
              <w:rPr>
                <w:webHidden/>
              </w:rPr>
              <w:tab/>
            </w:r>
            <w:r>
              <w:rPr>
                <w:webHidden/>
              </w:rPr>
              <w:fldChar w:fldCharType="begin"/>
            </w:r>
            <w:r>
              <w:rPr>
                <w:webHidden/>
              </w:rPr>
              <w:instrText xml:space="preserve"> PAGEREF _Toc218949380 \h </w:instrText>
            </w:r>
            <w:r>
              <w:rPr>
                <w:webHidden/>
              </w:rPr>
            </w:r>
            <w:r>
              <w:rPr>
                <w:webHidden/>
              </w:rPr>
              <w:fldChar w:fldCharType="separate"/>
            </w:r>
            <w:r w:rsidR="004A3614">
              <w:rPr>
                <w:webHidden/>
              </w:rPr>
              <w:t>23</w:t>
            </w:r>
            <w:r>
              <w:rPr>
                <w:webHidden/>
              </w:rPr>
              <w:fldChar w:fldCharType="end"/>
            </w:r>
          </w:hyperlink>
        </w:p>
        <w:p w14:paraId="3131A6C4" w14:textId="556CA413" w:rsidR="00D01477" w:rsidRDefault="00D01477">
          <w:pPr>
            <w:pStyle w:val="Inhopg1"/>
            <w:rPr>
              <w:rFonts w:asciiTheme="minorHAnsi" w:eastAsiaTheme="minorEastAsia" w:hAnsiTheme="minorHAnsi" w:cstheme="minorBidi"/>
              <w:bCs w:val="0"/>
              <w:color w:val="auto"/>
              <w:kern w:val="2"/>
              <w:szCs w:val="24"/>
              <w14:ligatures w14:val="standardContextual"/>
            </w:rPr>
          </w:pPr>
          <w:hyperlink w:anchor="_Toc218949381" w:history="1">
            <w:r w:rsidRPr="003F50D2">
              <w:rPr>
                <w:rStyle w:val="Hyperlink"/>
                <w:rFonts w:eastAsia="Calibri"/>
              </w:rPr>
              <w:t>11.2</w:t>
            </w:r>
            <w:r>
              <w:rPr>
                <w:rFonts w:asciiTheme="minorHAnsi" w:eastAsiaTheme="minorEastAsia" w:hAnsiTheme="minorHAnsi" w:cstheme="minorBidi"/>
                <w:bCs w:val="0"/>
                <w:color w:val="auto"/>
                <w:kern w:val="2"/>
                <w:szCs w:val="24"/>
                <w14:ligatures w14:val="standardContextual"/>
              </w:rPr>
              <w:tab/>
            </w:r>
            <w:r w:rsidRPr="003F50D2">
              <w:rPr>
                <w:rStyle w:val="Hyperlink"/>
                <w:rFonts w:eastAsia="Roboto" w:cs="Roboto"/>
              </w:rPr>
              <w:t>Aanbod particuliere praktijken</w:t>
            </w:r>
            <w:r>
              <w:rPr>
                <w:webHidden/>
              </w:rPr>
              <w:tab/>
            </w:r>
            <w:r>
              <w:rPr>
                <w:webHidden/>
              </w:rPr>
              <w:fldChar w:fldCharType="begin"/>
            </w:r>
            <w:r>
              <w:rPr>
                <w:webHidden/>
              </w:rPr>
              <w:instrText xml:space="preserve"> PAGEREF _Toc218949381 \h </w:instrText>
            </w:r>
            <w:r>
              <w:rPr>
                <w:webHidden/>
              </w:rPr>
            </w:r>
            <w:r>
              <w:rPr>
                <w:webHidden/>
              </w:rPr>
              <w:fldChar w:fldCharType="separate"/>
            </w:r>
            <w:r w:rsidR="004A3614">
              <w:rPr>
                <w:webHidden/>
              </w:rPr>
              <w:t>24</w:t>
            </w:r>
            <w:r>
              <w:rPr>
                <w:webHidden/>
              </w:rPr>
              <w:fldChar w:fldCharType="end"/>
            </w:r>
          </w:hyperlink>
        </w:p>
        <w:p w14:paraId="22391F8F" w14:textId="58D768D8" w:rsidR="002846D1" w:rsidRPr="00181646" w:rsidRDefault="003E4F2A" w:rsidP="4A12CD18">
          <w:pPr>
            <w:rPr>
              <w:color w:val="0070C0"/>
            </w:rPr>
          </w:pPr>
          <w:r w:rsidRPr="4A12CD18">
            <w:rPr>
              <w:sz w:val="24"/>
              <w:szCs w:val="24"/>
            </w:rPr>
            <w:fldChar w:fldCharType="end"/>
          </w:r>
          <w:r w:rsidR="00181646">
            <w:rPr>
              <w:color w:val="0070C0"/>
              <w:sz w:val="24"/>
              <w:szCs w:val="24"/>
            </w:rPr>
            <w:tab/>
          </w:r>
        </w:p>
      </w:sdtContent>
    </w:sdt>
    <w:p w14:paraId="70AEE760" w14:textId="77777777" w:rsidR="00563778" w:rsidRDefault="00563778">
      <w:pPr>
        <w:rPr>
          <w:sz w:val="28"/>
          <w:szCs w:val="28"/>
        </w:rPr>
      </w:pPr>
      <w:r>
        <w:rPr>
          <w:sz w:val="28"/>
          <w:szCs w:val="28"/>
        </w:rPr>
        <w:br w:type="page"/>
      </w:r>
    </w:p>
    <w:p w14:paraId="79623C5E" w14:textId="36CB7756" w:rsidR="00563778" w:rsidRPr="005D366C" w:rsidRDefault="00563778" w:rsidP="00563778">
      <w:pPr>
        <w:pStyle w:val="Kop1"/>
        <w:rPr>
          <w:b/>
          <w:bCs w:val="0"/>
        </w:rPr>
      </w:pPr>
      <w:bookmarkStart w:id="1" w:name="_Toc218949349"/>
      <w:r w:rsidRPr="005D366C">
        <w:rPr>
          <w:b/>
          <w:bCs w:val="0"/>
        </w:rPr>
        <w:lastRenderedPageBreak/>
        <w:t>Wat kan Jeugd en Gezin voor je betekenen?</w:t>
      </w:r>
      <w:bookmarkEnd w:id="1"/>
      <w:r w:rsidRPr="005D366C">
        <w:rPr>
          <w:b/>
          <w:bCs w:val="0"/>
        </w:rPr>
        <w:t xml:space="preserve"> </w:t>
      </w:r>
    </w:p>
    <w:p w14:paraId="4A775BE7" w14:textId="77777777" w:rsidR="00B47BAE" w:rsidRPr="00D71CA0" w:rsidRDefault="00563778" w:rsidP="4EEDA65B">
      <w:pPr>
        <w:tabs>
          <w:tab w:val="left" w:pos="2790"/>
        </w:tabs>
        <w:spacing w:after="200" w:line="276" w:lineRule="auto"/>
        <w:jc w:val="both"/>
        <w:rPr>
          <w:rFonts w:ascii="Roboto Light" w:eastAsia="Times New Roman" w:hAnsi="Roboto Light" w:cs="Segoe UI"/>
          <w:lang w:eastAsia="en-US"/>
        </w:rPr>
      </w:pPr>
      <w:r w:rsidRPr="00D71CA0">
        <w:rPr>
          <w:rFonts w:ascii="Roboto Light" w:eastAsia="Times New Roman" w:hAnsi="Roboto Light" w:cs="Segoe UI"/>
          <w:lang w:eastAsia="en-US"/>
        </w:rPr>
        <w:t>Jeugd en Gezin is er voor ouders die willen sparren over het ouderschap en de opvoeding in deze lastige periode. Met iemand die neutraal is, die mee kan denken, zodat je weer meer overzicht en grip kunt krijgen. Bel</w:t>
      </w:r>
      <w:r w:rsidR="00C61594" w:rsidRPr="00D71CA0">
        <w:rPr>
          <w:rFonts w:ascii="Roboto Light" w:eastAsia="Times New Roman" w:hAnsi="Roboto Light" w:cs="Segoe UI"/>
          <w:lang w:eastAsia="en-US"/>
        </w:rPr>
        <w:t xml:space="preserve"> gerust</w:t>
      </w:r>
      <w:r w:rsidR="006A14FB" w:rsidRPr="00D71CA0">
        <w:rPr>
          <w:rFonts w:ascii="Roboto Light" w:eastAsia="Times New Roman" w:hAnsi="Roboto Light" w:cs="Segoe UI"/>
          <w:lang w:eastAsia="en-US"/>
        </w:rPr>
        <w:t xml:space="preserve"> </w:t>
      </w:r>
      <w:r w:rsidRPr="00D71CA0">
        <w:rPr>
          <w:rFonts w:ascii="Roboto Light" w:eastAsia="Times New Roman" w:hAnsi="Roboto Light" w:cs="Segoe UI"/>
          <w:lang w:eastAsia="en-US"/>
        </w:rPr>
        <w:t>of kom langs</w:t>
      </w:r>
      <w:r w:rsidR="009A1352" w:rsidRPr="00D71CA0">
        <w:rPr>
          <w:rFonts w:ascii="Roboto Light" w:eastAsia="Times New Roman" w:hAnsi="Roboto Light" w:cs="Segoe UI"/>
          <w:lang w:eastAsia="en-US"/>
        </w:rPr>
        <w:t>, z</w:t>
      </w:r>
      <w:r w:rsidR="009006C4" w:rsidRPr="00D71CA0">
        <w:rPr>
          <w:rFonts w:ascii="Roboto Light" w:eastAsia="Times New Roman" w:hAnsi="Roboto Light" w:cs="Segoe UI"/>
          <w:lang w:eastAsia="en-US"/>
        </w:rPr>
        <w:t>odat we samen</w:t>
      </w:r>
      <w:r w:rsidR="00EF2788" w:rsidRPr="00D71CA0">
        <w:rPr>
          <w:rFonts w:ascii="Roboto Light" w:eastAsia="Times New Roman" w:hAnsi="Roboto Light" w:cs="Segoe UI"/>
          <w:lang w:eastAsia="en-US"/>
        </w:rPr>
        <w:t xml:space="preserve"> kunnen</w:t>
      </w:r>
      <w:r w:rsidRPr="00D71CA0">
        <w:rPr>
          <w:rFonts w:ascii="Roboto Light" w:eastAsia="Times New Roman" w:hAnsi="Roboto Light" w:cs="Segoe UI"/>
          <w:lang w:eastAsia="en-US"/>
        </w:rPr>
        <w:t xml:space="preserve"> kijken naar mogelijkheden</w:t>
      </w:r>
      <w:r w:rsidR="001A16D9" w:rsidRPr="00D71CA0">
        <w:rPr>
          <w:rFonts w:ascii="Roboto Light" w:eastAsia="Times New Roman" w:hAnsi="Roboto Light" w:cs="Segoe UI"/>
          <w:lang w:eastAsia="en-US"/>
        </w:rPr>
        <w:t xml:space="preserve"> om je te ondersteunen</w:t>
      </w:r>
      <w:r w:rsidRPr="00D71CA0">
        <w:rPr>
          <w:rFonts w:ascii="Roboto Light" w:eastAsia="Times New Roman" w:hAnsi="Roboto Light" w:cs="Segoe UI"/>
          <w:lang w:eastAsia="en-US"/>
        </w:rPr>
        <w:t xml:space="preserve">. Als we je niet kunnen helpen dan zoeken we samen naar een oplossing. </w:t>
      </w:r>
    </w:p>
    <w:p w14:paraId="732CFCDD" w14:textId="0728FCD0" w:rsidR="00472AE2" w:rsidRPr="00D71CA0" w:rsidRDefault="00563778" w:rsidP="4EEDA65B">
      <w:pPr>
        <w:tabs>
          <w:tab w:val="left" w:pos="2790"/>
        </w:tabs>
        <w:spacing w:after="200" w:line="276" w:lineRule="auto"/>
        <w:jc w:val="both"/>
        <w:rPr>
          <w:rFonts w:ascii="Roboto Light" w:eastAsia="Times New Roman" w:hAnsi="Roboto Light" w:cs="Segoe UI"/>
          <w:lang w:eastAsia="en-US"/>
        </w:rPr>
      </w:pPr>
      <w:r w:rsidRPr="00D71CA0">
        <w:rPr>
          <w:rFonts w:ascii="Roboto Light" w:eastAsia="Times New Roman" w:hAnsi="Roboto Light" w:cs="Segoe UI"/>
          <w:lang w:eastAsia="en-US"/>
        </w:rPr>
        <w:t>Jeugd en Gezin biedt:</w:t>
      </w:r>
      <w:r w:rsidR="00D238FD" w:rsidRPr="00D71CA0">
        <w:rPr>
          <w:rFonts w:ascii="Roboto Light" w:eastAsia="Times New Roman" w:hAnsi="Roboto Light" w:cs="Segoe UI"/>
          <w:lang w:eastAsia="en-US"/>
        </w:rPr>
        <w:t xml:space="preserve"> </w:t>
      </w:r>
    </w:p>
    <w:p w14:paraId="4808649E" w14:textId="224187BF" w:rsidR="00A11EEC" w:rsidRDefault="00A11EEC">
      <w:pPr>
        <w:rPr>
          <w:rFonts w:eastAsia="Times New Roman" w:cs="Segoe UI"/>
          <w:szCs w:val="20"/>
          <w:lang w:eastAsia="en-US"/>
        </w:rPr>
      </w:pPr>
      <w:r>
        <w:rPr>
          <w:rFonts w:eastAsia="Times New Roman" w:cs="Segoe UI"/>
          <w:noProof/>
          <w:szCs w:val="20"/>
          <w:lang w:eastAsia="en-US"/>
        </w:rPr>
        <w:drawing>
          <wp:anchor distT="0" distB="0" distL="114300" distR="114300" simplePos="0" relativeHeight="251658241" behindDoc="1" locked="0" layoutInCell="1" allowOverlap="1" wp14:anchorId="3EE5FFF3" wp14:editId="78430683">
            <wp:simplePos x="0" y="0"/>
            <wp:positionH relativeFrom="column">
              <wp:posOffset>-725853</wp:posOffset>
            </wp:positionH>
            <wp:positionV relativeFrom="paragraph">
              <wp:posOffset>121513</wp:posOffset>
            </wp:positionV>
            <wp:extent cx="6832121" cy="5582864"/>
            <wp:effectExtent l="0" t="0" r="6985" b="0"/>
            <wp:wrapNone/>
            <wp:docPr id="1856662559"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662559" name="Afbeelding 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832121" cy="5582864"/>
                    </a:xfrm>
                    <a:prstGeom prst="rect">
                      <a:avLst/>
                    </a:prstGeom>
                  </pic:spPr>
                </pic:pic>
              </a:graphicData>
            </a:graphic>
            <wp14:sizeRelH relativeFrom="page">
              <wp14:pctWidth>0</wp14:pctWidth>
            </wp14:sizeRelH>
            <wp14:sizeRelV relativeFrom="page">
              <wp14:pctHeight>0</wp14:pctHeight>
            </wp14:sizeRelV>
          </wp:anchor>
        </w:drawing>
      </w:r>
    </w:p>
    <w:p w14:paraId="4164D299" w14:textId="73908972" w:rsidR="00A11EEC" w:rsidRDefault="00A11EEC">
      <w:pPr>
        <w:rPr>
          <w:rFonts w:eastAsia="Times New Roman" w:cs="Segoe UI"/>
          <w:szCs w:val="20"/>
          <w:lang w:eastAsia="en-US"/>
        </w:rPr>
      </w:pPr>
      <w:r>
        <w:rPr>
          <w:noProof/>
          <w:color w:val="262626" w:themeColor="text1" w:themeTint="D9"/>
        </w:rPr>
        <mc:AlternateContent>
          <mc:Choice Requires="wps">
            <w:drawing>
              <wp:anchor distT="0" distB="0" distL="114300" distR="114300" simplePos="0" relativeHeight="251658242" behindDoc="1" locked="0" layoutInCell="1" allowOverlap="1" wp14:anchorId="5F639B02" wp14:editId="47D5CB32">
                <wp:simplePos x="0" y="0"/>
                <wp:positionH relativeFrom="column">
                  <wp:posOffset>49746</wp:posOffset>
                </wp:positionH>
                <wp:positionV relativeFrom="paragraph">
                  <wp:posOffset>128282</wp:posOffset>
                </wp:positionV>
                <wp:extent cx="1905000" cy="1733550"/>
                <wp:effectExtent l="0" t="0" r="0" b="0"/>
                <wp:wrapNone/>
                <wp:docPr id="1657738145" name="Ovaal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0" cy="1733550"/>
                        </a:xfrm>
                        <a:prstGeom prst="ellipse">
                          <a:avLst/>
                        </a:prstGeom>
                        <a:noFill/>
                        <a:ln w="25400" cap="flat" cmpd="sng" algn="ctr">
                          <a:noFill/>
                          <a:prstDash val="solid"/>
                        </a:ln>
                        <a:effectLst/>
                      </wps:spPr>
                      <wps:txbx>
                        <w:txbxContent>
                          <w:p w14:paraId="734ED827" w14:textId="1C637C93" w:rsidR="00563778" w:rsidRPr="00432449" w:rsidRDefault="00563778" w:rsidP="00971D95">
                            <w:pPr>
                              <w:spacing w:line="276" w:lineRule="auto"/>
                              <w:jc w:val="center"/>
                              <w:rPr>
                                <w:b/>
                                <w:color w:val="2581C4"/>
                                <w:sz w:val="22"/>
                              </w:rPr>
                            </w:pPr>
                            <w:r w:rsidRPr="00432449">
                              <w:rPr>
                                <w:b/>
                                <w:color w:val="2581C4"/>
                                <w:sz w:val="22"/>
                              </w:rPr>
                              <w:t xml:space="preserve">Informatie en advies over ouderschap en opvoeding na  scheiding  </w:t>
                            </w:r>
                            <w:r w:rsidR="00971D95" w:rsidRPr="00432449">
                              <w:rPr>
                                <w:b/>
                                <w:color w:val="2581C4"/>
                                <w:sz w:val="2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F639B02" id="Ovaal 4" o:spid="_x0000_s1026" style="position:absolute;margin-left:3.9pt;margin-top:10.1pt;width:150pt;height:136.5pt;z-index:-2516582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" filled="f" stroked="f" strokeweight="2pt">
                <v:textbox>
                  <w:txbxContent>
                    <w:p w14:paraId="734ED827" w14:textId="1C637C93" w:rsidR="00563778" w:rsidRPr="00432449" w:rsidRDefault="00563778" w:rsidP="00971D95">
                      <w:pPr>
                        <w:spacing w:line="276" w:lineRule="auto"/>
                        <w:jc w:val="center"/>
                        <w:rPr>
                          <w:b/>
                          <w:color w:val="2581C4"/>
                          <w:sz w:val="22"/>
                        </w:rPr>
                      </w:pPr>
                      <w:r w:rsidRPr="00432449">
                        <w:rPr>
                          <w:b/>
                          <w:color w:val="2581C4"/>
                          <w:sz w:val="22"/>
                        </w:rPr>
                        <w:t xml:space="preserve">Informatie en advies over ouderschap en opvoeding na  scheiding  </w:t>
                      </w:r>
                      <w:r w:rsidR="00971D95" w:rsidRPr="00432449">
                        <w:rPr>
                          <w:b/>
                          <w:color w:val="2581C4"/>
                          <w:sz w:val="22"/>
                        </w:rPr>
                        <w:t xml:space="preserve"> </w:t>
                      </w:r>
                    </w:p>
                  </w:txbxContent>
                </v:textbox>
              </v:oval>
            </w:pict>
          </mc:Fallback>
        </mc:AlternateContent>
      </w:r>
    </w:p>
    <w:p w14:paraId="3AF05862" w14:textId="6231C6A2" w:rsidR="00A11EEC" w:rsidRDefault="00A11EEC">
      <w:pPr>
        <w:rPr>
          <w:rFonts w:eastAsia="Times New Roman" w:cs="Segoe UI"/>
          <w:szCs w:val="20"/>
          <w:lang w:eastAsia="en-US"/>
        </w:rPr>
      </w:pPr>
    </w:p>
    <w:p w14:paraId="68589249" w14:textId="1DD49C2C" w:rsidR="00A11EEC" w:rsidRDefault="00A11EEC">
      <w:pPr>
        <w:rPr>
          <w:rFonts w:eastAsia="Times New Roman" w:cs="Segoe UI"/>
          <w:szCs w:val="20"/>
          <w:lang w:eastAsia="en-US"/>
        </w:rPr>
      </w:pPr>
    </w:p>
    <w:p w14:paraId="3A743A91" w14:textId="00780301" w:rsidR="00A11EEC" w:rsidRDefault="0078106C">
      <w:pPr>
        <w:rPr>
          <w:rFonts w:eastAsia="Times New Roman" w:cs="Segoe UI"/>
          <w:szCs w:val="20"/>
          <w:lang w:eastAsia="en-US"/>
        </w:rPr>
      </w:pPr>
      <w:r>
        <w:rPr>
          <w:noProof/>
          <w:color w:val="262626" w:themeColor="text1" w:themeTint="D9"/>
        </w:rPr>
        <mc:AlternateContent>
          <mc:Choice Requires="wps">
            <w:drawing>
              <wp:anchor distT="0" distB="0" distL="114300" distR="114300" simplePos="0" relativeHeight="251658243" behindDoc="1" locked="0" layoutInCell="1" allowOverlap="1" wp14:anchorId="7BC7B4A0" wp14:editId="74322A37">
                <wp:simplePos x="0" y="0"/>
                <wp:positionH relativeFrom="column">
                  <wp:posOffset>3699510</wp:posOffset>
                </wp:positionH>
                <wp:positionV relativeFrom="paragraph">
                  <wp:posOffset>13335</wp:posOffset>
                </wp:positionV>
                <wp:extent cx="1905000" cy="1733550"/>
                <wp:effectExtent l="0" t="0" r="0" b="0"/>
                <wp:wrapNone/>
                <wp:docPr id="218353920" name="Ovaal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0" cy="1733550"/>
                        </a:xfrm>
                        <a:prstGeom prst="ellipse">
                          <a:avLst/>
                        </a:prstGeom>
                        <a:noFill/>
                        <a:ln w="25400" cap="flat" cmpd="sng" algn="ctr">
                          <a:noFill/>
                          <a:prstDash val="solid"/>
                        </a:ln>
                        <a:effectLst/>
                      </wps:spPr>
                      <wps:txbx>
                        <w:txbxContent>
                          <w:p w14:paraId="2A74E0FE" w14:textId="77777777" w:rsidR="003110C2" w:rsidRDefault="003110C2" w:rsidP="003110C2">
                            <w:pPr>
                              <w:spacing w:line="276" w:lineRule="auto"/>
                              <w:jc w:val="center"/>
                              <w:rPr>
                                <w:b/>
                                <w:color w:val="2581C4"/>
                                <w:sz w:val="24"/>
                                <w:szCs w:val="24"/>
                              </w:rPr>
                            </w:pPr>
                          </w:p>
                          <w:p w14:paraId="3957A465" w14:textId="3FE40A88" w:rsidR="003110C2" w:rsidRPr="00EE3979" w:rsidRDefault="003110C2" w:rsidP="003110C2">
                            <w:pPr>
                              <w:spacing w:line="276" w:lineRule="auto"/>
                              <w:jc w:val="center"/>
                              <w:rPr>
                                <w:b/>
                                <w:color w:val="2581C4"/>
                                <w:sz w:val="22"/>
                              </w:rPr>
                            </w:pPr>
                            <w:r w:rsidRPr="00EE3979">
                              <w:rPr>
                                <w:b/>
                                <w:color w:val="2581C4"/>
                                <w:sz w:val="22"/>
                              </w:rPr>
                              <w:t xml:space="preserve">Ondersteuning  voor kinderen van gescheiden ouders </w:t>
                            </w:r>
                          </w:p>
                          <w:p w14:paraId="75034A1B" w14:textId="27BDD9C2" w:rsidR="00971D95" w:rsidRPr="00971D95" w:rsidRDefault="00971D95" w:rsidP="00971D95">
                            <w:pPr>
                              <w:spacing w:line="276" w:lineRule="auto"/>
                              <w:jc w:val="center"/>
                              <w:rPr>
                                <w:b/>
                                <w:color w:val="2581C4"/>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C7B4A0" id="_x0000_s1027" style="position:absolute;margin-left:291.3pt;margin-top:1.05pt;width:150pt;height:136.5pt;z-index:-25165823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" filled="f" stroked="f" strokeweight="2pt">
                <v:textbox>
                  <w:txbxContent>
                    <w:p w14:paraId="2A74E0FE" w14:textId="77777777" w:rsidR="003110C2" w:rsidRDefault="003110C2" w:rsidP="003110C2">
                      <w:pPr>
                        <w:spacing w:line="276" w:lineRule="auto"/>
                        <w:jc w:val="center"/>
                        <w:rPr>
                          <w:b/>
                          <w:color w:val="2581C4"/>
                          <w:sz w:val="24"/>
                          <w:szCs w:val="24"/>
                        </w:rPr>
                      </w:pPr>
                    </w:p>
                    <w:p w14:paraId="3957A465" w14:textId="3FE40A88" w:rsidR="003110C2" w:rsidRPr="00EE3979" w:rsidRDefault="003110C2" w:rsidP="003110C2">
                      <w:pPr>
                        <w:spacing w:line="276" w:lineRule="auto"/>
                        <w:jc w:val="center"/>
                        <w:rPr>
                          <w:b/>
                          <w:color w:val="2581C4"/>
                          <w:sz w:val="22"/>
                        </w:rPr>
                      </w:pPr>
                      <w:r w:rsidRPr="00EE3979">
                        <w:rPr>
                          <w:b/>
                          <w:color w:val="2581C4"/>
                          <w:sz w:val="22"/>
                        </w:rPr>
                        <w:t xml:space="preserve">Ondersteuning  voor kinderen van gescheiden ouders </w:t>
                      </w:r>
                    </w:p>
                    <w:p w14:paraId="75034A1B" w14:textId="27BDD9C2" w:rsidR="00971D95" w:rsidRPr="00971D95" w:rsidRDefault="00971D95" w:rsidP="00971D95">
                      <w:pPr>
                        <w:spacing w:line="276" w:lineRule="auto"/>
                        <w:jc w:val="center"/>
                        <w:rPr>
                          <w:b/>
                          <w:color w:val="2581C4"/>
                          <w:sz w:val="24"/>
                          <w:szCs w:val="24"/>
                        </w:rPr>
                      </w:pPr>
                    </w:p>
                  </w:txbxContent>
                </v:textbox>
              </v:oval>
            </w:pict>
          </mc:Fallback>
        </mc:AlternateContent>
      </w:r>
    </w:p>
    <w:p w14:paraId="140C387F" w14:textId="77777777" w:rsidR="00A11EEC" w:rsidRDefault="00A11EEC">
      <w:pPr>
        <w:rPr>
          <w:rFonts w:eastAsia="Times New Roman" w:cs="Segoe UI"/>
          <w:szCs w:val="20"/>
          <w:lang w:eastAsia="en-US"/>
        </w:rPr>
      </w:pPr>
    </w:p>
    <w:p w14:paraId="38C743E7" w14:textId="20A9F993" w:rsidR="00A11EEC" w:rsidRDefault="00A11EEC">
      <w:pPr>
        <w:rPr>
          <w:rFonts w:eastAsia="Times New Roman" w:cs="Segoe UI"/>
          <w:szCs w:val="20"/>
          <w:lang w:eastAsia="en-US"/>
        </w:rPr>
      </w:pPr>
    </w:p>
    <w:p w14:paraId="345EA143" w14:textId="14E05314" w:rsidR="00A11EEC" w:rsidRDefault="00A11EEC">
      <w:pPr>
        <w:rPr>
          <w:rFonts w:eastAsia="Times New Roman" w:cs="Segoe UI"/>
          <w:szCs w:val="20"/>
          <w:lang w:eastAsia="en-US"/>
        </w:rPr>
      </w:pPr>
    </w:p>
    <w:p w14:paraId="71CD9A3C" w14:textId="4AAAF8FF" w:rsidR="00A11EEC" w:rsidRDefault="00A11EEC">
      <w:pPr>
        <w:rPr>
          <w:rFonts w:eastAsia="Times New Roman" w:cs="Segoe UI"/>
          <w:szCs w:val="20"/>
          <w:lang w:eastAsia="en-US"/>
        </w:rPr>
      </w:pPr>
    </w:p>
    <w:p w14:paraId="3F0976C1" w14:textId="5E52974B" w:rsidR="00A11EEC" w:rsidRDefault="00A11EEC">
      <w:pPr>
        <w:rPr>
          <w:rFonts w:eastAsia="Times New Roman" w:cs="Segoe UI"/>
          <w:szCs w:val="20"/>
          <w:lang w:eastAsia="en-US"/>
        </w:rPr>
      </w:pPr>
    </w:p>
    <w:p w14:paraId="2E47BA6C" w14:textId="66938D30" w:rsidR="00A11EEC" w:rsidRDefault="00A11EEC">
      <w:pPr>
        <w:rPr>
          <w:rFonts w:eastAsia="Times New Roman" w:cs="Segoe UI"/>
          <w:szCs w:val="20"/>
          <w:lang w:eastAsia="en-US"/>
        </w:rPr>
      </w:pPr>
    </w:p>
    <w:p w14:paraId="51A3DB75" w14:textId="3C842D4E" w:rsidR="00A11EEC" w:rsidRDefault="00A11EEC">
      <w:pPr>
        <w:rPr>
          <w:rFonts w:eastAsia="Times New Roman" w:cs="Segoe UI"/>
          <w:szCs w:val="20"/>
          <w:lang w:eastAsia="en-US"/>
        </w:rPr>
      </w:pPr>
    </w:p>
    <w:p w14:paraId="6FC905D8" w14:textId="00AAF5A1" w:rsidR="00A11EEC" w:rsidRDefault="00A11EEC">
      <w:pPr>
        <w:rPr>
          <w:rFonts w:eastAsia="Times New Roman" w:cs="Segoe UI"/>
          <w:szCs w:val="20"/>
          <w:lang w:eastAsia="en-US"/>
        </w:rPr>
      </w:pPr>
    </w:p>
    <w:p w14:paraId="06157EA1" w14:textId="7457D073" w:rsidR="00A11EEC" w:rsidRDefault="0078106C" w:rsidP="766D555F">
      <w:pPr>
        <w:rPr>
          <w:rFonts w:eastAsia="Times New Roman" w:cs="Segoe UI"/>
          <w:lang w:eastAsia="en-US"/>
        </w:rPr>
      </w:pPr>
      <w:r>
        <w:rPr>
          <w:noProof/>
          <w:color w:val="262626" w:themeColor="text1" w:themeTint="D9"/>
        </w:rPr>
        <mc:AlternateContent>
          <mc:Choice Requires="wps">
            <w:drawing>
              <wp:anchor distT="0" distB="0" distL="114300" distR="114300" simplePos="0" relativeHeight="251658245" behindDoc="1" locked="0" layoutInCell="1" allowOverlap="1" wp14:anchorId="1672E0CE" wp14:editId="3ECE353C">
                <wp:simplePos x="0" y="0"/>
                <wp:positionH relativeFrom="column">
                  <wp:posOffset>3863340</wp:posOffset>
                </wp:positionH>
                <wp:positionV relativeFrom="paragraph">
                  <wp:posOffset>1983740</wp:posOffset>
                </wp:positionV>
                <wp:extent cx="2527540" cy="1733550"/>
                <wp:effectExtent l="0" t="0" r="0" b="0"/>
                <wp:wrapNone/>
                <wp:docPr id="74944952" name="Ovaal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27540" cy="1733550"/>
                        </a:xfrm>
                        <a:prstGeom prst="ellipse">
                          <a:avLst/>
                        </a:prstGeom>
                        <a:noFill/>
                        <a:ln w="25400" cap="flat" cmpd="sng" algn="ctr">
                          <a:noFill/>
                          <a:prstDash val="solid"/>
                        </a:ln>
                        <a:effectLst/>
                      </wps:spPr>
                      <wps:txbx>
                        <w:txbxContent>
                          <w:p w14:paraId="22563AE0" w14:textId="77777777" w:rsidR="00A11EEC" w:rsidRPr="00EE3979" w:rsidRDefault="003110C2" w:rsidP="003110C2">
                            <w:pPr>
                              <w:spacing w:line="276" w:lineRule="auto"/>
                              <w:jc w:val="center"/>
                              <w:rPr>
                                <w:b/>
                                <w:color w:val="2581C4"/>
                                <w:sz w:val="22"/>
                              </w:rPr>
                            </w:pPr>
                            <w:r w:rsidRPr="00EE3979">
                              <w:rPr>
                                <w:b/>
                                <w:color w:val="2581C4"/>
                                <w:sz w:val="22"/>
                              </w:rPr>
                              <w:t xml:space="preserve">Ondersteuning bij </w:t>
                            </w:r>
                          </w:p>
                          <w:p w14:paraId="7224D052" w14:textId="04BB591C" w:rsidR="003110C2" w:rsidRPr="00EE3979" w:rsidRDefault="003110C2" w:rsidP="003110C2">
                            <w:pPr>
                              <w:spacing w:line="276" w:lineRule="auto"/>
                              <w:jc w:val="center"/>
                              <w:rPr>
                                <w:b/>
                                <w:color w:val="2581C4"/>
                                <w:sz w:val="22"/>
                              </w:rPr>
                            </w:pPr>
                            <w:r w:rsidRPr="00EE3979">
                              <w:rPr>
                                <w:b/>
                                <w:color w:val="2581C4"/>
                                <w:sz w:val="22"/>
                              </w:rPr>
                              <w:t xml:space="preserve">vragen over uw nieuw samengesteld gezin </w:t>
                            </w:r>
                          </w:p>
                          <w:p w14:paraId="30552C2F" w14:textId="77777777" w:rsidR="003110C2" w:rsidRPr="00971D95" w:rsidRDefault="003110C2" w:rsidP="003110C2">
                            <w:pPr>
                              <w:spacing w:line="276" w:lineRule="auto"/>
                              <w:jc w:val="center"/>
                              <w:rPr>
                                <w:b/>
                                <w:color w:val="2581C4"/>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672E0CE" id="_x0000_s1028" style="position:absolute;margin-left:304.2pt;margin-top:156.2pt;width:199pt;height:136.5pt;z-index:-2516582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" filled="f" stroked="f" strokeweight="2pt">
                <v:textbox>
                  <w:txbxContent>
                    <w:p w14:paraId="22563AE0" w14:textId="77777777" w:rsidR="00A11EEC" w:rsidRPr="00EE3979" w:rsidRDefault="003110C2" w:rsidP="003110C2">
                      <w:pPr>
                        <w:spacing w:line="276" w:lineRule="auto"/>
                        <w:jc w:val="center"/>
                        <w:rPr>
                          <w:b/>
                          <w:color w:val="2581C4"/>
                          <w:sz w:val="22"/>
                        </w:rPr>
                      </w:pPr>
                      <w:r w:rsidRPr="00EE3979">
                        <w:rPr>
                          <w:b/>
                          <w:color w:val="2581C4"/>
                          <w:sz w:val="22"/>
                        </w:rPr>
                        <w:t xml:space="preserve">Ondersteuning bij </w:t>
                      </w:r>
                    </w:p>
                    <w:p w14:paraId="7224D052" w14:textId="04BB591C" w:rsidR="003110C2" w:rsidRPr="00EE3979" w:rsidRDefault="003110C2" w:rsidP="003110C2">
                      <w:pPr>
                        <w:spacing w:line="276" w:lineRule="auto"/>
                        <w:jc w:val="center"/>
                        <w:rPr>
                          <w:b/>
                          <w:color w:val="2581C4"/>
                          <w:sz w:val="22"/>
                        </w:rPr>
                      </w:pPr>
                      <w:r w:rsidRPr="00EE3979">
                        <w:rPr>
                          <w:b/>
                          <w:color w:val="2581C4"/>
                          <w:sz w:val="22"/>
                        </w:rPr>
                        <w:t xml:space="preserve">vragen over uw nieuw samengesteld gezin </w:t>
                      </w:r>
                    </w:p>
                    <w:p w14:paraId="30552C2F" w14:textId="77777777" w:rsidR="003110C2" w:rsidRPr="00971D95" w:rsidRDefault="003110C2" w:rsidP="003110C2">
                      <w:pPr>
                        <w:spacing w:line="276" w:lineRule="auto"/>
                        <w:jc w:val="center"/>
                        <w:rPr>
                          <w:b/>
                          <w:color w:val="2581C4"/>
                          <w:sz w:val="24"/>
                          <w:szCs w:val="24"/>
                        </w:rPr>
                      </w:pPr>
                    </w:p>
                  </w:txbxContent>
                </v:textbox>
              </v:oval>
            </w:pict>
          </mc:Fallback>
        </mc:AlternateContent>
      </w:r>
      <w:r w:rsidR="00AB5C6B">
        <w:rPr>
          <w:noProof/>
          <w:color w:val="262626" w:themeColor="text1" w:themeTint="D9"/>
        </w:rPr>
        <mc:AlternateContent>
          <mc:Choice Requires="wps">
            <w:drawing>
              <wp:anchor distT="0" distB="0" distL="114300" distR="114300" simplePos="0" relativeHeight="251658244" behindDoc="1" locked="0" layoutInCell="1" allowOverlap="1" wp14:anchorId="0C372150" wp14:editId="47D29043">
                <wp:simplePos x="0" y="0"/>
                <wp:positionH relativeFrom="column">
                  <wp:posOffset>-866775</wp:posOffset>
                </wp:positionH>
                <wp:positionV relativeFrom="paragraph">
                  <wp:posOffset>662940</wp:posOffset>
                </wp:positionV>
                <wp:extent cx="2190750" cy="2186940"/>
                <wp:effectExtent l="0" t="0" r="0" b="0"/>
                <wp:wrapNone/>
                <wp:docPr id="1541187756" name="Ovaal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90750" cy="2186940"/>
                        </a:xfrm>
                        <a:prstGeom prst="ellipse">
                          <a:avLst/>
                        </a:prstGeom>
                        <a:noFill/>
                        <a:ln w="25400">
                          <a:noFill/>
                          <a:prstDash val="solid"/>
                        </a:ln>
                      </wps:spPr>
                      <wps:txbx>
                        <w:txbxContent>
                          <w:p w14:paraId="34243DD0" w14:textId="77777777" w:rsidR="00CD46F4" w:rsidRPr="002707A7" w:rsidRDefault="00CD46F4" w:rsidP="00CD46F4">
                            <w:pPr>
                              <w:spacing w:line="276" w:lineRule="auto"/>
                              <w:jc w:val="center"/>
                              <w:rPr>
                                <w:rFonts w:ascii="Calibri" w:hAnsi="Calibri" w:cs="Calibri"/>
                                <w:b/>
                                <w:bCs/>
                                <w:color w:val="2581C4"/>
                              </w:rPr>
                            </w:pPr>
                            <w:r w:rsidRPr="002707A7">
                              <w:rPr>
                                <w:rFonts w:ascii="Calibri" w:hAnsi="Calibri" w:cs="Calibri"/>
                                <w:b/>
                                <w:bCs/>
                                <w:color w:val="2581C4"/>
                              </w:rPr>
                              <w:t> </w:t>
                            </w:r>
                          </w:p>
                          <w:p w14:paraId="6D642CC0" w14:textId="646C6D23" w:rsidR="00CD46F4" w:rsidRPr="00432449" w:rsidRDefault="00CD46F4" w:rsidP="00CD46F4">
                            <w:pPr>
                              <w:spacing w:line="276" w:lineRule="auto"/>
                              <w:jc w:val="center"/>
                              <w:rPr>
                                <w:rFonts w:cs="Calibri"/>
                                <w:b/>
                                <w:bCs/>
                                <w:color w:val="2581C4"/>
                                <w:sz w:val="22"/>
                              </w:rPr>
                            </w:pPr>
                            <w:r w:rsidRPr="00432449">
                              <w:rPr>
                                <w:rFonts w:cs="Calibri"/>
                                <w:b/>
                                <w:bCs/>
                                <w:color w:val="2581C4"/>
                                <w:sz w:val="22"/>
                              </w:rPr>
                              <w:t>Training Scheidings</w:t>
                            </w:r>
                            <w:r w:rsidR="00DA2416">
                              <w:rPr>
                                <w:rFonts w:cs="Calibri"/>
                                <w:b/>
                                <w:bCs/>
                                <w:color w:val="2581C4"/>
                                <w:sz w:val="22"/>
                              </w:rPr>
                              <w:t>ATLAS</w:t>
                            </w:r>
                          </w:p>
                          <w:p w14:paraId="3715B9F0" w14:textId="142C8D38" w:rsidR="00CD46F4" w:rsidRPr="00432449" w:rsidRDefault="00CD46F4" w:rsidP="00CD46F4">
                            <w:pPr>
                              <w:spacing w:line="276" w:lineRule="auto"/>
                              <w:jc w:val="center"/>
                              <w:rPr>
                                <w:rFonts w:cs="Calibri"/>
                                <w:b/>
                                <w:bCs/>
                                <w:color w:val="2581C4"/>
                                <w:sz w:val="22"/>
                              </w:rPr>
                            </w:pPr>
                            <w:r w:rsidRPr="00432449">
                              <w:rPr>
                                <w:rFonts w:cs="Calibri"/>
                                <w:b/>
                                <w:bCs/>
                                <w:color w:val="2581C4"/>
                                <w:sz w:val="22"/>
                              </w:rPr>
                              <w:t xml:space="preserve">en </w:t>
                            </w:r>
                            <w:r w:rsidR="002E5337">
                              <w:rPr>
                                <w:rFonts w:cs="Calibri"/>
                                <w:b/>
                                <w:bCs/>
                                <w:color w:val="2581C4"/>
                                <w:sz w:val="22"/>
                              </w:rPr>
                              <w:t>(</w:t>
                            </w:r>
                            <w:r w:rsidRPr="00432449">
                              <w:rPr>
                                <w:rFonts w:cs="Calibri"/>
                                <w:b/>
                                <w:bCs/>
                                <w:color w:val="2581C4"/>
                                <w:sz w:val="22"/>
                              </w:rPr>
                              <w:t>individueel</w:t>
                            </w:r>
                            <w:r w:rsidR="002E5337">
                              <w:rPr>
                                <w:rFonts w:cs="Calibri"/>
                                <w:b/>
                                <w:bCs/>
                                <w:color w:val="2581C4"/>
                                <w:sz w:val="22"/>
                              </w:rPr>
                              <w:t xml:space="preserve">) </w:t>
                            </w:r>
                            <w:r w:rsidRPr="00432449">
                              <w:rPr>
                                <w:rFonts w:cs="Calibri"/>
                                <w:b/>
                                <w:bCs/>
                                <w:color w:val="2581C4"/>
                                <w:sz w:val="22"/>
                              </w:rPr>
                              <w:t>training positief opvoeden na scheiding</w:t>
                            </w:r>
                          </w:p>
                          <w:p w14:paraId="578AED26" w14:textId="77777777" w:rsidR="00CD46F4" w:rsidRPr="002707A7" w:rsidRDefault="00CD46F4" w:rsidP="00CD46F4">
                            <w:pPr>
                              <w:spacing w:line="276" w:lineRule="auto"/>
                              <w:jc w:val="center"/>
                              <w:rPr>
                                <w:rFonts w:ascii="Calibri" w:hAnsi="Calibri" w:cs="Calibri"/>
                                <w:b/>
                                <w:bCs/>
                                <w:color w:val="2581C4"/>
                              </w:rPr>
                            </w:pPr>
                            <w:r w:rsidRPr="002707A7">
                              <w:rPr>
                                <w:rFonts w:ascii="Calibri" w:hAnsi="Calibri" w:cs="Calibri"/>
                                <w:b/>
                                <w:bCs/>
                                <w:color w:val="2581C4"/>
                              </w:rPr>
                              <w:t> </w:t>
                            </w:r>
                          </w:p>
                        </w:txbxContent>
                      </wps:txbx>
                      <wps:bodyPr spcFirstLastPara="0" wrap="square" lIns="91440" tIns="45720" rIns="91440" bIns="45720" anchor="ctr">
                        <a:noAutofit/>
                      </wps:bodyPr>
                    </wps:wsp>
                  </a:graphicData>
                </a:graphic>
                <wp14:sizeRelH relativeFrom="margin">
                  <wp14:pctWidth>0</wp14:pctWidth>
                </wp14:sizeRelH>
                <wp14:sizeRelV relativeFrom="margin">
                  <wp14:pctHeight>0</wp14:pctHeight>
                </wp14:sizeRelV>
              </wp:anchor>
            </w:drawing>
          </mc:Choice>
          <mc:Fallback>
            <w:pict>
              <v:oval w14:anchorId="0C372150" id="_x0000_s1029" style="position:absolute;margin-left:-68.25pt;margin-top:52.2pt;width:172.5pt;height:172.2pt;z-index:-2516582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" filled="f" stroked="f" strokeweight="2pt">
                <v:textbox>
                  <w:txbxContent>
                    <w:p w14:paraId="34243DD0" w14:textId="77777777" w:rsidR="00CD46F4" w:rsidRPr="002707A7" w:rsidRDefault="00CD46F4" w:rsidP="00CD46F4">
                      <w:pPr>
                        <w:spacing w:line="276" w:lineRule="auto"/>
                        <w:jc w:val="center"/>
                        <w:rPr>
                          <w:rFonts w:ascii="Calibri" w:hAnsi="Calibri" w:cs="Calibri"/>
                          <w:b/>
                          <w:bCs/>
                          <w:color w:val="2581C4"/>
                        </w:rPr>
                      </w:pPr>
                      <w:r w:rsidRPr="002707A7">
                        <w:rPr>
                          <w:rFonts w:ascii="Calibri" w:hAnsi="Calibri" w:cs="Calibri"/>
                          <w:b/>
                          <w:bCs/>
                          <w:color w:val="2581C4"/>
                        </w:rPr>
                        <w:t> </w:t>
                      </w:r>
                    </w:p>
                    <w:p w14:paraId="6D642CC0" w14:textId="646C6D23" w:rsidR="00CD46F4" w:rsidRPr="00432449" w:rsidRDefault="00CD46F4" w:rsidP="00CD46F4">
                      <w:pPr>
                        <w:spacing w:line="276" w:lineRule="auto"/>
                        <w:jc w:val="center"/>
                        <w:rPr>
                          <w:rFonts w:cs="Calibri"/>
                          <w:b/>
                          <w:bCs/>
                          <w:color w:val="2581C4"/>
                          <w:sz w:val="22"/>
                        </w:rPr>
                      </w:pPr>
                      <w:r w:rsidRPr="00432449">
                        <w:rPr>
                          <w:rFonts w:cs="Calibri"/>
                          <w:b/>
                          <w:bCs/>
                          <w:color w:val="2581C4"/>
                          <w:sz w:val="22"/>
                        </w:rPr>
                        <w:t>Training Scheidings</w:t>
                      </w:r>
                      <w:r w:rsidR="00DA2416">
                        <w:rPr>
                          <w:rFonts w:cs="Calibri"/>
                          <w:b/>
                          <w:bCs/>
                          <w:color w:val="2581C4"/>
                          <w:sz w:val="22"/>
                        </w:rPr>
                        <w:t>ATLAS</w:t>
                      </w:r>
                    </w:p>
                    <w:p w14:paraId="3715B9F0" w14:textId="142C8D38" w:rsidR="00CD46F4" w:rsidRPr="00432449" w:rsidRDefault="00CD46F4" w:rsidP="00CD46F4">
                      <w:pPr>
                        <w:spacing w:line="276" w:lineRule="auto"/>
                        <w:jc w:val="center"/>
                        <w:rPr>
                          <w:rFonts w:cs="Calibri"/>
                          <w:b/>
                          <w:bCs/>
                          <w:color w:val="2581C4"/>
                          <w:sz w:val="22"/>
                        </w:rPr>
                      </w:pPr>
                      <w:r w:rsidRPr="00432449">
                        <w:rPr>
                          <w:rFonts w:cs="Calibri"/>
                          <w:b/>
                          <w:bCs/>
                          <w:color w:val="2581C4"/>
                          <w:sz w:val="22"/>
                        </w:rPr>
                        <w:t xml:space="preserve">en </w:t>
                      </w:r>
                      <w:r w:rsidR="002E5337">
                        <w:rPr>
                          <w:rFonts w:cs="Calibri"/>
                          <w:b/>
                          <w:bCs/>
                          <w:color w:val="2581C4"/>
                          <w:sz w:val="22"/>
                        </w:rPr>
                        <w:t>(</w:t>
                      </w:r>
                      <w:r w:rsidRPr="00432449">
                        <w:rPr>
                          <w:rFonts w:cs="Calibri"/>
                          <w:b/>
                          <w:bCs/>
                          <w:color w:val="2581C4"/>
                          <w:sz w:val="22"/>
                        </w:rPr>
                        <w:t>individueel</w:t>
                      </w:r>
                      <w:r w:rsidR="002E5337">
                        <w:rPr>
                          <w:rFonts w:cs="Calibri"/>
                          <w:b/>
                          <w:bCs/>
                          <w:color w:val="2581C4"/>
                          <w:sz w:val="22"/>
                        </w:rPr>
                        <w:t xml:space="preserve">) </w:t>
                      </w:r>
                      <w:r w:rsidRPr="00432449">
                        <w:rPr>
                          <w:rFonts w:cs="Calibri"/>
                          <w:b/>
                          <w:bCs/>
                          <w:color w:val="2581C4"/>
                          <w:sz w:val="22"/>
                        </w:rPr>
                        <w:t>training positief opvoeden na scheiding</w:t>
                      </w:r>
                    </w:p>
                    <w:p w14:paraId="578AED26" w14:textId="77777777" w:rsidR="00CD46F4" w:rsidRPr="002707A7" w:rsidRDefault="00CD46F4" w:rsidP="00CD46F4">
                      <w:pPr>
                        <w:spacing w:line="276" w:lineRule="auto"/>
                        <w:jc w:val="center"/>
                        <w:rPr>
                          <w:rFonts w:ascii="Calibri" w:hAnsi="Calibri" w:cs="Calibri"/>
                          <w:b/>
                          <w:bCs/>
                          <w:color w:val="2581C4"/>
                        </w:rPr>
                      </w:pPr>
                      <w:r w:rsidRPr="002707A7">
                        <w:rPr>
                          <w:rFonts w:ascii="Calibri" w:hAnsi="Calibri" w:cs="Calibri"/>
                          <w:b/>
                          <w:bCs/>
                          <w:color w:val="2581C4"/>
                        </w:rPr>
                        <w:t> </w:t>
                      </w:r>
                    </w:p>
                  </w:txbxContent>
                </v:textbox>
              </v:oval>
            </w:pict>
          </mc:Fallback>
        </mc:AlternateContent>
      </w:r>
      <w:r w:rsidR="00A11EEC">
        <w:rPr>
          <w:rFonts w:eastAsia="Times New Roman" w:cs="Segoe UI"/>
          <w:szCs w:val="20"/>
          <w:lang w:eastAsia="en-US"/>
        </w:rPr>
        <w:br/>
      </w:r>
      <w:r w:rsidR="00A11EEC">
        <w:rPr>
          <w:rFonts w:eastAsia="Times New Roman" w:cs="Segoe UI"/>
          <w:szCs w:val="20"/>
          <w:lang w:eastAsia="en-US"/>
        </w:rPr>
        <w:br/>
      </w:r>
      <w:r w:rsidR="00A11EEC">
        <w:rPr>
          <w:rFonts w:eastAsia="Times New Roman" w:cs="Segoe UI"/>
          <w:szCs w:val="20"/>
          <w:lang w:eastAsia="en-US"/>
        </w:rPr>
        <w:br/>
      </w:r>
      <w:r w:rsidR="00A11EEC">
        <w:rPr>
          <w:rFonts w:eastAsia="Times New Roman" w:cs="Segoe UI"/>
          <w:szCs w:val="20"/>
          <w:lang w:eastAsia="en-US"/>
        </w:rPr>
        <w:br/>
      </w:r>
      <w:r w:rsidR="00A11EEC">
        <w:rPr>
          <w:rFonts w:eastAsia="Times New Roman" w:cs="Segoe UI"/>
          <w:szCs w:val="20"/>
          <w:lang w:eastAsia="en-US"/>
        </w:rPr>
        <w:br/>
      </w:r>
      <w:r w:rsidR="00A11EEC">
        <w:rPr>
          <w:rFonts w:eastAsia="Times New Roman" w:cs="Segoe UI"/>
          <w:szCs w:val="20"/>
          <w:lang w:eastAsia="en-US"/>
        </w:rPr>
        <w:br/>
      </w:r>
      <w:r w:rsidR="00A11EEC">
        <w:rPr>
          <w:rFonts w:eastAsia="Times New Roman" w:cs="Segoe UI"/>
          <w:szCs w:val="20"/>
          <w:lang w:eastAsia="en-US"/>
        </w:rPr>
        <w:br/>
      </w:r>
      <w:r w:rsidR="00A11EEC">
        <w:rPr>
          <w:rFonts w:eastAsia="Times New Roman" w:cs="Segoe UI"/>
          <w:szCs w:val="20"/>
          <w:lang w:eastAsia="en-US"/>
        </w:rPr>
        <w:br/>
      </w:r>
      <w:r w:rsidR="00A11EEC">
        <w:rPr>
          <w:rFonts w:eastAsia="Times New Roman" w:cs="Segoe UI"/>
          <w:szCs w:val="20"/>
          <w:lang w:eastAsia="en-US"/>
        </w:rPr>
        <w:br/>
      </w:r>
      <w:r w:rsidR="00A11EEC">
        <w:rPr>
          <w:rFonts w:eastAsia="Times New Roman" w:cs="Segoe UI"/>
          <w:szCs w:val="20"/>
          <w:lang w:eastAsia="en-US"/>
        </w:rPr>
        <w:br/>
      </w:r>
      <w:r w:rsidR="00A11EEC">
        <w:rPr>
          <w:rFonts w:eastAsia="Times New Roman" w:cs="Segoe UI"/>
          <w:szCs w:val="20"/>
          <w:lang w:eastAsia="en-US"/>
        </w:rPr>
        <w:br/>
      </w:r>
      <w:r w:rsidR="00A11EEC">
        <w:rPr>
          <w:rFonts w:eastAsia="Times New Roman" w:cs="Segoe UI"/>
          <w:szCs w:val="20"/>
          <w:lang w:eastAsia="en-US"/>
        </w:rPr>
        <w:br/>
      </w:r>
      <w:r w:rsidR="00A11EEC">
        <w:rPr>
          <w:rFonts w:eastAsia="Times New Roman" w:cs="Segoe UI"/>
          <w:szCs w:val="20"/>
          <w:lang w:eastAsia="en-US"/>
        </w:rPr>
        <w:br/>
      </w:r>
      <w:r w:rsidR="00A11EEC">
        <w:rPr>
          <w:rFonts w:eastAsia="Times New Roman" w:cs="Segoe UI"/>
          <w:szCs w:val="20"/>
          <w:lang w:eastAsia="en-US"/>
        </w:rPr>
        <w:br/>
      </w:r>
      <w:r w:rsidR="00A11EEC">
        <w:rPr>
          <w:rFonts w:eastAsia="Times New Roman" w:cs="Segoe UI"/>
          <w:szCs w:val="20"/>
          <w:lang w:eastAsia="en-US"/>
        </w:rPr>
        <w:br/>
      </w:r>
      <w:r w:rsidR="00A11EEC">
        <w:rPr>
          <w:rFonts w:eastAsia="Times New Roman" w:cs="Segoe UI"/>
          <w:szCs w:val="20"/>
          <w:lang w:eastAsia="en-US"/>
        </w:rPr>
        <w:br/>
      </w:r>
      <w:r w:rsidR="00A11EEC">
        <w:rPr>
          <w:rFonts w:eastAsia="Times New Roman" w:cs="Segoe UI"/>
          <w:szCs w:val="20"/>
          <w:lang w:eastAsia="en-US"/>
        </w:rPr>
        <w:br/>
      </w:r>
      <w:r w:rsidR="00A11EEC">
        <w:rPr>
          <w:rFonts w:eastAsia="Times New Roman" w:cs="Segoe UI"/>
          <w:szCs w:val="20"/>
          <w:lang w:eastAsia="en-US"/>
        </w:rPr>
        <w:br/>
      </w:r>
      <w:r w:rsidR="00A11EEC">
        <w:rPr>
          <w:rFonts w:eastAsia="Times New Roman" w:cs="Segoe UI"/>
          <w:szCs w:val="20"/>
          <w:lang w:eastAsia="en-US"/>
        </w:rPr>
        <w:br/>
      </w:r>
      <w:r w:rsidR="00A11EEC">
        <w:rPr>
          <w:rFonts w:eastAsia="Times New Roman" w:cs="Segoe UI"/>
          <w:szCs w:val="20"/>
          <w:lang w:eastAsia="en-US"/>
        </w:rPr>
        <w:br/>
      </w:r>
      <w:r w:rsidR="00A11EEC">
        <w:rPr>
          <w:rFonts w:eastAsia="Times New Roman" w:cs="Segoe UI"/>
          <w:szCs w:val="20"/>
          <w:lang w:eastAsia="en-US"/>
        </w:rPr>
        <w:br/>
      </w:r>
    </w:p>
    <w:p w14:paraId="04E290F8" w14:textId="77777777" w:rsidR="002E5337" w:rsidRDefault="002E5337" w:rsidP="00A11EEC">
      <w:pPr>
        <w:jc w:val="center"/>
        <w:rPr>
          <w:rFonts w:eastAsia="Times New Roman"/>
          <w:b/>
          <w:bCs/>
          <w:color w:val="2581C4"/>
          <w:sz w:val="24"/>
          <w:szCs w:val="24"/>
        </w:rPr>
      </w:pPr>
    </w:p>
    <w:p w14:paraId="6CE22FFA" w14:textId="77777777" w:rsidR="002E5337" w:rsidRDefault="002E5337" w:rsidP="00A11EEC">
      <w:pPr>
        <w:jc w:val="center"/>
        <w:rPr>
          <w:rFonts w:eastAsia="Times New Roman"/>
          <w:b/>
          <w:bCs/>
          <w:color w:val="2581C4"/>
          <w:sz w:val="24"/>
          <w:szCs w:val="24"/>
        </w:rPr>
      </w:pPr>
    </w:p>
    <w:p w14:paraId="181D6FA2" w14:textId="02E02B1A" w:rsidR="00A11EEC" w:rsidRPr="00A11EEC" w:rsidRDefault="00A11EEC" w:rsidP="00A11EEC">
      <w:pPr>
        <w:jc w:val="center"/>
        <w:rPr>
          <w:rFonts w:eastAsia="Times New Roman"/>
          <w:b/>
          <w:bCs/>
          <w:color w:val="2581C4"/>
          <w:sz w:val="24"/>
          <w:szCs w:val="24"/>
        </w:rPr>
      </w:pPr>
      <w:r w:rsidRPr="00A11EEC">
        <w:rPr>
          <w:rFonts w:eastAsia="Times New Roman"/>
          <w:b/>
          <w:bCs/>
          <w:color w:val="2581C4"/>
          <w:sz w:val="24"/>
          <w:szCs w:val="24"/>
        </w:rPr>
        <w:t>Hoe kun je ons bereiken?</w:t>
      </w:r>
    </w:p>
    <w:p w14:paraId="6302EADF" w14:textId="77777777" w:rsidR="00A11EEC" w:rsidRPr="00F01DE4" w:rsidRDefault="00A11EEC" w:rsidP="00A11EEC">
      <w:pPr>
        <w:jc w:val="center"/>
        <w:rPr>
          <w:rFonts w:ascii="Roboto Light" w:eastAsia="Times New Roman" w:hAnsi="Roboto Light"/>
          <w:szCs w:val="20"/>
        </w:rPr>
      </w:pPr>
    </w:p>
    <w:p w14:paraId="3C506A2D" w14:textId="47C21313" w:rsidR="00A11EEC" w:rsidRPr="00F01DE4" w:rsidRDefault="00A11EEC" w:rsidP="00A11EEC">
      <w:pPr>
        <w:jc w:val="center"/>
        <w:rPr>
          <w:rFonts w:ascii="Roboto Light" w:eastAsia="Times New Roman" w:hAnsi="Roboto Light"/>
          <w:szCs w:val="20"/>
        </w:rPr>
      </w:pPr>
      <w:r w:rsidRPr="00F01DE4">
        <w:rPr>
          <w:rFonts w:ascii="Roboto Light" w:eastAsia="Times New Roman" w:hAnsi="Roboto Light"/>
          <w:szCs w:val="20"/>
        </w:rPr>
        <w:t>Je kunt bellen voor een afspraak</w:t>
      </w:r>
      <w:r w:rsidRPr="00F01DE4">
        <w:rPr>
          <w:rFonts w:ascii="Roboto Light" w:eastAsia="Times New Roman" w:hAnsi="Roboto Light"/>
          <w:szCs w:val="20"/>
        </w:rPr>
        <w:br/>
        <w:t>(035) 692 63 50</w:t>
      </w:r>
    </w:p>
    <w:p w14:paraId="74061AE5" w14:textId="77777777" w:rsidR="00A11EEC" w:rsidRPr="00F01DE4" w:rsidRDefault="00A11EEC" w:rsidP="00A11EEC">
      <w:pPr>
        <w:jc w:val="center"/>
        <w:rPr>
          <w:rFonts w:ascii="Roboto Light" w:eastAsia="Times New Roman" w:hAnsi="Roboto Light"/>
          <w:szCs w:val="20"/>
          <w:lang w:val="en-US"/>
        </w:rPr>
      </w:pPr>
      <w:r w:rsidRPr="00F01DE4">
        <w:rPr>
          <w:rFonts w:ascii="Roboto Light" w:eastAsia="Times New Roman" w:hAnsi="Roboto Light"/>
          <w:szCs w:val="20"/>
          <w:lang w:val="en-US"/>
        </w:rPr>
        <w:t>of mailen naar</w:t>
      </w:r>
    </w:p>
    <w:p w14:paraId="2942C3EC" w14:textId="48E9C3BC" w:rsidR="00A11EEC" w:rsidRPr="00F01DE4" w:rsidRDefault="00A11EEC" w:rsidP="00A11EEC">
      <w:pPr>
        <w:jc w:val="center"/>
        <w:rPr>
          <w:rFonts w:ascii="Roboto Light" w:eastAsia="Times New Roman" w:hAnsi="Roboto Light"/>
          <w:szCs w:val="20"/>
          <w:lang w:val="en-US"/>
        </w:rPr>
      </w:pPr>
      <w:hyperlink r:id="rId17" w:history="1">
        <w:r w:rsidRPr="00F01DE4">
          <w:rPr>
            <w:rStyle w:val="Hyperlink"/>
            <w:rFonts w:ascii="Roboto Light" w:eastAsia="Times New Roman" w:hAnsi="Roboto Light"/>
            <w:szCs w:val="20"/>
            <w:lang w:val="en-US"/>
          </w:rPr>
          <w:t>jeugd@ggdgv.nl</w:t>
        </w:r>
      </w:hyperlink>
    </w:p>
    <w:p w14:paraId="605A4C07" w14:textId="1282BF19" w:rsidR="00A11EEC" w:rsidRPr="005C3884" w:rsidRDefault="00A11EEC" w:rsidP="00A11EEC">
      <w:pPr>
        <w:jc w:val="center"/>
        <w:rPr>
          <w:rFonts w:ascii="Roboto Light" w:hAnsi="Roboto Light"/>
          <w:i/>
          <w:szCs w:val="20"/>
        </w:rPr>
      </w:pPr>
      <w:r w:rsidRPr="00F82F44">
        <w:rPr>
          <w:rFonts w:ascii="Roboto Light" w:eastAsia="Times New Roman" w:hAnsi="Roboto Light"/>
          <w:szCs w:val="20"/>
        </w:rPr>
        <w:br/>
      </w:r>
      <w:r w:rsidRPr="005C3884">
        <w:rPr>
          <w:rFonts w:ascii="Roboto Light" w:eastAsia="Times New Roman" w:hAnsi="Roboto Light"/>
          <w:szCs w:val="20"/>
        </w:rPr>
        <w:t xml:space="preserve">Meer informatie kijk op </w:t>
      </w:r>
      <w:hyperlink r:id="rId18" w:history="1">
        <w:r w:rsidRPr="005C3884">
          <w:rPr>
            <w:rStyle w:val="Hyperlink"/>
            <w:rFonts w:ascii="Roboto Light" w:hAnsi="Roboto Light"/>
            <w:szCs w:val="20"/>
          </w:rPr>
          <w:t>www.ggdgv.nl/jeugd</w:t>
        </w:r>
      </w:hyperlink>
      <w:r w:rsidRPr="005C3884">
        <w:rPr>
          <w:rFonts w:ascii="Roboto Light" w:hAnsi="Roboto Light"/>
          <w:i/>
          <w:szCs w:val="20"/>
        </w:rPr>
        <w:t xml:space="preserve"> </w:t>
      </w:r>
    </w:p>
    <w:p w14:paraId="07F3F13F" w14:textId="55FC315B" w:rsidR="00A11EEC" w:rsidRDefault="00A11EEC">
      <w:pPr>
        <w:rPr>
          <w:i/>
          <w:szCs w:val="20"/>
        </w:rPr>
      </w:pPr>
      <w:r>
        <w:rPr>
          <w:i/>
          <w:szCs w:val="20"/>
        </w:rPr>
        <w:br w:type="page"/>
      </w:r>
    </w:p>
    <w:p w14:paraId="746E03CF" w14:textId="24E0BA5F" w:rsidR="002846D1" w:rsidRPr="002846D1" w:rsidRDefault="005D366C" w:rsidP="004836E3">
      <w:pPr>
        <w:pStyle w:val="Hoofdstuk"/>
      </w:pPr>
      <w:r>
        <w:lastRenderedPageBreak/>
        <w:t xml:space="preserve">  </w:t>
      </w:r>
      <w:bookmarkStart w:id="2" w:name="_Toc218949350"/>
      <w:r w:rsidR="002846D1" w:rsidRPr="002846D1">
        <w:t>Aanbod websites</w:t>
      </w:r>
      <w:bookmarkEnd w:id="2"/>
      <w:r w:rsidR="002846D1" w:rsidRPr="002846D1">
        <w:t xml:space="preserve"> </w:t>
      </w:r>
    </w:p>
    <w:p w14:paraId="3B950912" w14:textId="68777C24" w:rsidR="002846D1" w:rsidRPr="00D57CCD" w:rsidRDefault="002846D1" w:rsidP="004836E3">
      <w:pPr>
        <w:pStyle w:val="Paragraaf"/>
        <w:numPr>
          <w:ilvl w:val="1"/>
          <w:numId w:val="28"/>
        </w:numPr>
      </w:pPr>
      <w:bookmarkStart w:id="3" w:name="_Toc218949351"/>
      <w:r>
        <w:t>Websites voor kinderen</w:t>
      </w:r>
      <w:bookmarkEnd w:id="3"/>
    </w:p>
    <w:p w14:paraId="182E4B40" w14:textId="47D3005E" w:rsidR="766D555F" w:rsidRDefault="766D555F" w:rsidP="766D555F">
      <w:pPr>
        <w:pStyle w:val="Opsommengetal"/>
        <w:numPr>
          <w:ilvl w:val="0"/>
          <w:numId w:val="0"/>
        </w:numPr>
        <w:spacing w:line="276" w:lineRule="auto"/>
        <w:rPr>
          <w:b/>
          <w:bCs/>
        </w:rPr>
      </w:pPr>
    </w:p>
    <w:p w14:paraId="5689D730" w14:textId="77777777" w:rsidR="002846D1" w:rsidRPr="00FA4859" w:rsidRDefault="002846D1" w:rsidP="002846D1">
      <w:pPr>
        <w:pStyle w:val="Opsommengetal"/>
        <w:numPr>
          <w:ilvl w:val="0"/>
          <w:numId w:val="0"/>
        </w:numPr>
        <w:spacing w:line="276" w:lineRule="auto"/>
        <w:rPr>
          <w:szCs w:val="20"/>
        </w:rPr>
      </w:pPr>
      <w:r w:rsidRPr="00FA4859">
        <w:rPr>
          <w:b/>
        </w:rPr>
        <w:t xml:space="preserve">Site van de raad voor de rechtsbijstand </w:t>
      </w:r>
    </w:p>
    <w:p w14:paraId="011132CB" w14:textId="4BBA12A9" w:rsidR="002846D1" w:rsidRPr="00FA4859" w:rsidRDefault="002846D1" w:rsidP="002846D1">
      <w:pPr>
        <w:pStyle w:val="Opsommengetal"/>
        <w:numPr>
          <w:ilvl w:val="0"/>
          <w:numId w:val="0"/>
        </w:numPr>
        <w:spacing w:line="276" w:lineRule="auto"/>
        <w:ind w:left="454" w:hanging="454"/>
        <w:rPr>
          <w:rFonts w:ascii="Roboto Light" w:hAnsi="Roboto Light" w:cs="Arial"/>
          <w:color w:val="2581C4"/>
          <w:u w:val="single"/>
        </w:rPr>
      </w:pPr>
      <w:hyperlink r:id="rId19" w:history="1">
        <w:r w:rsidRPr="00FA4859">
          <w:rPr>
            <w:rFonts w:ascii="Roboto Light" w:hAnsi="Roboto Light" w:cs="Arial"/>
            <w:color w:val="2581C4"/>
            <w:u w:val="single"/>
          </w:rPr>
          <w:t>ouders-uit-elkaar.nl</w:t>
        </w:r>
      </w:hyperlink>
    </w:p>
    <w:p w14:paraId="0BD64DDF" w14:textId="77777777" w:rsidR="002846D1" w:rsidRPr="00FA4859" w:rsidRDefault="002846D1" w:rsidP="002846D1">
      <w:pPr>
        <w:pStyle w:val="Opsommengetal"/>
        <w:numPr>
          <w:ilvl w:val="0"/>
          <w:numId w:val="0"/>
        </w:numPr>
        <w:spacing w:line="276" w:lineRule="auto"/>
        <w:ind w:left="454" w:hanging="454"/>
        <w:rPr>
          <w:rFonts w:ascii="Roboto Light" w:hAnsi="Roboto Light"/>
          <w:color w:val="2581C4"/>
          <w:szCs w:val="20"/>
          <w:u w:val="single"/>
        </w:rPr>
      </w:pPr>
      <w:r w:rsidRPr="00FA4859">
        <w:rPr>
          <w:rFonts w:ascii="Roboto Light" w:hAnsi="Roboto Light"/>
          <w:szCs w:val="20"/>
        </w:rPr>
        <w:t xml:space="preserve">0-5, 6-8, 8-12 jaar </w:t>
      </w:r>
    </w:p>
    <w:p w14:paraId="3776195D" w14:textId="77777777" w:rsidR="002846D1" w:rsidRPr="00FA4859" w:rsidRDefault="002846D1" w:rsidP="002846D1">
      <w:pPr>
        <w:pStyle w:val="Opsommengetal"/>
        <w:numPr>
          <w:ilvl w:val="0"/>
          <w:numId w:val="0"/>
        </w:numPr>
        <w:spacing w:line="276" w:lineRule="auto"/>
        <w:ind w:left="454"/>
        <w:rPr>
          <w:rFonts w:ascii="Roboto Light" w:hAnsi="Roboto Light"/>
          <w:szCs w:val="20"/>
        </w:rPr>
      </w:pPr>
    </w:p>
    <w:p w14:paraId="48B7D05A" w14:textId="77777777" w:rsidR="002846D1" w:rsidRPr="00FA4859" w:rsidRDefault="002846D1" w:rsidP="002846D1">
      <w:pPr>
        <w:pStyle w:val="Opsommengetal"/>
        <w:numPr>
          <w:ilvl w:val="0"/>
          <w:numId w:val="0"/>
        </w:numPr>
        <w:spacing w:line="276" w:lineRule="auto"/>
        <w:rPr>
          <w:rFonts w:cs="Arial"/>
          <w:b/>
        </w:rPr>
      </w:pPr>
      <w:r w:rsidRPr="00FA4859">
        <w:rPr>
          <w:rFonts w:cs="Arial"/>
          <w:b/>
        </w:rPr>
        <w:t>De kindertelefoon</w:t>
      </w:r>
    </w:p>
    <w:p w14:paraId="4EC0DA78" w14:textId="10B30C33" w:rsidR="002846D1" w:rsidRPr="00FA4859" w:rsidRDefault="002846D1" w:rsidP="002846D1">
      <w:pPr>
        <w:pStyle w:val="Opsommengetal"/>
        <w:numPr>
          <w:ilvl w:val="0"/>
          <w:numId w:val="0"/>
        </w:numPr>
        <w:spacing w:line="276" w:lineRule="auto"/>
        <w:ind w:left="454" w:hanging="454"/>
        <w:rPr>
          <w:rFonts w:ascii="Roboto Light" w:hAnsi="Roboto Light" w:cs="Arial"/>
          <w:color w:val="2581C4"/>
          <w:szCs w:val="20"/>
          <w:u w:val="single"/>
        </w:rPr>
      </w:pPr>
      <w:r w:rsidRPr="00FA4859">
        <w:rPr>
          <w:rFonts w:ascii="Roboto Light" w:hAnsi="Roboto Light" w:cs="Arial"/>
          <w:color w:val="2581C4"/>
          <w:szCs w:val="20"/>
          <w:u w:val="single"/>
        </w:rPr>
        <w:fldChar w:fldCharType="begin"/>
      </w:r>
      <w:r w:rsidRPr="00FA4859">
        <w:rPr>
          <w:rFonts w:ascii="Roboto Light" w:hAnsi="Roboto Light" w:cs="Arial"/>
          <w:color w:val="2581C4"/>
          <w:szCs w:val="20"/>
          <w:u w:val="single"/>
        </w:rPr>
        <w:instrText xml:space="preserve"> HYPERLINK "https://www.kindertelefoon.nl/" </w:instrText>
      </w:r>
      <w:r w:rsidRPr="00FA4859">
        <w:rPr>
          <w:rFonts w:ascii="Roboto Light" w:hAnsi="Roboto Light" w:cs="Arial"/>
          <w:color w:val="2581C4"/>
          <w:szCs w:val="20"/>
          <w:u w:val="single"/>
        </w:rPr>
      </w:r>
      <w:r w:rsidRPr="00FA4859">
        <w:rPr>
          <w:rFonts w:ascii="Roboto Light" w:hAnsi="Roboto Light" w:cs="Arial"/>
          <w:color w:val="2581C4"/>
          <w:szCs w:val="20"/>
          <w:u w:val="single"/>
        </w:rPr>
        <w:fldChar w:fldCharType="separate"/>
      </w:r>
      <w:r w:rsidRPr="00FA4859">
        <w:rPr>
          <w:rFonts w:ascii="Roboto Light" w:hAnsi="Roboto Light" w:cs="Arial"/>
          <w:color w:val="2581C4"/>
          <w:szCs w:val="20"/>
          <w:u w:val="single"/>
        </w:rPr>
        <w:t xml:space="preserve">dekindertelefoon.nl </w:t>
      </w:r>
    </w:p>
    <w:p w14:paraId="578A1C43" w14:textId="77777777" w:rsidR="002846D1" w:rsidRPr="00FA4859" w:rsidRDefault="002846D1" w:rsidP="002846D1">
      <w:pPr>
        <w:pStyle w:val="Opsommengetal"/>
        <w:numPr>
          <w:ilvl w:val="0"/>
          <w:numId w:val="0"/>
        </w:numPr>
        <w:spacing w:line="276" w:lineRule="auto"/>
        <w:ind w:left="454" w:hanging="454"/>
        <w:rPr>
          <w:rFonts w:ascii="Roboto Light" w:hAnsi="Roboto Light" w:cs="Arial"/>
          <w:szCs w:val="20"/>
        </w:rPr>
      </w:pPr>
      <w:r w:rsidRPr="00FA4859">
        <w:rPr>
          <w:rFonts w:ascii="Roboto Light" w:hAnsi="Roboto Light" w:cs="Arial"/>
          <w:color w:val="2581C4"/>
          <w:szCs w:val="20"/>
          <w:u w:val="single"/>
        </w:rPr>
        <w:fldChar w:fldCharType="end"/>
      </w:r>
      <w:r w:rsidRPr="00FA4859">
        <w:rPr>
          <w:rFonts w:ascii="Roboto Light" w:hAnsi="Roboto Light" w:cs="Arial"/>
          <w:szCs w:val="20"/>
        </w:rPr>
        <w:t>Kindertelefoon, site met informatie over verschillende onderwerpen, vanaf 8 jaar.</w:t>
      </w:r>
    </w:p>
    <w:p w14:paraId="686B1B0B" w14:textId="77777777" w:rsidR="002846D1" w:rsidRPr="00FA4859" w:rsidRDefault="002846D1" w:rsidP="002846D1">
      <w:pPr>
        <w:pStyle w:val="Opsommengetal"/>
        <w:numPr>
          <w:ilvl w:val="0"/>
          <w:numId w:val="0"/>
        </w:numPr>
        <w:spacing w:line="276" w:lineRule="auto"/>
        <w:ind w:left="454"/>
        <w:rPr>
          <w:rFonts w:ascii="Roboto Light" w:hAnsi="Roboto Light" w:cs="Arial"/>
          <w:szCs w:val="20"/>
        </w:rPr>
      </w:pPr>
    </w:p>
    <w:p w14:paraId="6FF953A1" w14:textId="77777777" w:rsidR="002846D1" w:rsidRPr="00FA4859" w:rsidRDefault="002846D1" w:rsidP="002846D1">
      <w:pPr>
        <w:pStyle w:val="Opsommengetal"/>
        <w:numPr>
          <w:ilvl w:val="0"/>
          <w:numId w:val="0"/>
        </w:numPr>
        <w:spacing w:line="276" w:lineRule="auto"/>
        <w:rPr>
          <w:rFonts w:cs="Arial"/>
          <w:b/>
        </w:rPr>
      </w:pPr>
      <w:r w:rsidRPr="00FA4859">
        <w:rPr>
          <w:rFonts w:cs="Arial"/>
          <w:b/>
        </w:rPr>
        <w:t>Christelijke kindertelefoon</w:t>
      </w:r>
    </w:p>
    <w:p w14:paraId="4B0A3123" w14:textId="577C0469" w:rsidR="002846D1" w:rsidRPr="00FA4859" w:rsidRDefault="002846D1" w:rsidP="002846D1">
      <w:pPr>
        <w:pStyle w:val="Opsommengetal"/>
        <w:numPr>
          <w:ilvl w:val="0"/>
          <w:numId w:val="0"/>
        </w:numPr>
        <w:spacing w:line="276" w:lineRule="auto"/>
        <w:ind w:left="454" w:hanging="454"/>
        <w:rPr>
          <w:rFonts w:ascii="Roboto Light" w:hAnsi="Roboto Light" w:cs="Arial"/>
          <w:color w:val="2581C4"/>
          <w:szCs w:val="20"/>
          <w:u w:val="single"/>
        </w:rPr>
      </w:pPr>
      <w:hyperlink r:id="rId20" w:history="1">
        <w:r w:rsidRPr="00FA4859">
          <w:rPr>
            <w:rFonts w:ascii="Roboto Light" w:hAnsi="Roboto Light" w:cs="Arial"/>
            <w:color w:val="2581C4"/>
            <w:szCs w:val="20"/>
            <w:u w:val="single"/>
          </w:rPr>
          <w:t>chris.nl/kinderen</w:t>
        </w:r>
      </w:hyperlink>
    </w:p>
    <w:p w14:paraId="610BEA0C" w14:textId="77777777" w:rsidR="002846D1" w:rsidRPr="00FA4859" w:rsidRDefault="002846D1" w:rsidP="002846D1">
      <w:pPr>
        <w:pStyle w:val="Opsommengetal"/>
        <w:numPr>
          <w:ilvl w:val="0"/>
          <w:numId w:val="0"/>
        </w:numPr>
        <w:spacing w:line="276" w:lineRule="auto"/>
        <w:ind w:left="454" w:hanging="454"/>
        <w:rPr>
          <w:rFonts w:ascii="Roboto Light" w:hAnsi="Roboto Light" w:cs="Arial"/>
          <w:szCs w:val="20"/>
        </w:rPr>
      </w:pPr>
      <w:r w:rsidRPr="00FA4859">
        <w:rPr>
          <w:rFonts w:ascii="Roboto Light" w:hAnsi="Roboto Light" w:cs="Arial"/>
          <w:szCs w:val="20"/>
        </w:rPr>
        <w:t xml:space="preserve">Kindertelefoon (Christelijke identiteit), site met informatie over verschillende onderwerpen, </w:t>
      </w:r>
    </w:p>
    <w:p w14:paraId="211EC280" w14:textId="77777777" w:rsidR="002846D1" w:rsidRPr="00FA4859" w:rsidRDefault="002846D1" w:rsidP="002846D1">
      <w:pPr>
        <w:pStyle w:val="Opsommengetal"/>
        <w:numPr>
          <w:ilvl w:val="0"/>
          <w:numId w:val="0"/>
        </w:numPr>
        <w:spacing w:line="276" w:lineRule="auto"/>
        <w:ind w:left="454" w:hanging="454"/>
        <w:rPr>
          <w:rFonts w:ascii="Roboto Light" w:hAnsi="Roboto Light" w:cs="Arial"/>
          <w:szCs w:val="20"/>
        </w:rPr>
      </w:pPr>
      <w:r w:rsidRPr="00FA4859">
        <w:rPr>
          <w:rFonts w:ascii="Roboto Light" w:hAnsi="Roboto Light" w:cs="Arial"/>
          <w:szCs w:val="20"/>
        </w:rPr>
        <w:t>vanaf 8 jaar.</w:t>
      </w:r>
    </w:p>
    <w:p w14:paraId="341870CF" w14:textId="77777777" w:rsidR="002846D1" w:rsidRPr="00FA4859" w:rsidRDefault="002846D1" w:rsidP="002846D1">
      <w:pPr>
        <w:pStyle w:val="Opsommengetal"/>
        <w:numPr>
          <w:ilvl w:val="0"/>
          <w:numId w:val="0"/>
        </w:numPr>
        <w:spacing w:line="276" w:lineRule="auto"/>
        <w:ind w:left="454"/>
        <w:rPr>
          <w:rFonts w:ascii="Roboto Light" w:hAnsi="Roboto Light" w:cs="Arial"/>
          <w:szCs w:val="20"/>
        </w:rPr>
      </w:pPr>
    </w:p>
    <w:p w14:paraId="28AC738B" w14:textId="77777777" w:rsidR="002846D1" w:rsidRPr="00FA4859" w:rsidRDefault="002846D1" w:rsidP="002846D1">
      <w:pPr>
        <w:pStyle w:val="Opsommengetal"/>
        <w:numPr>
          <w:ilvl w:val="0"/>
          <w:numId w:val="0"/>
        </w:numPr>
        <w:spacing w:line="276" w:lineRule="auto"/>
        <w:rPr>
          <w:rFonts w:cs="Arial"/>
          <w:b/>
        </w:rPr>
      </w:pPr>
      <w:r w:rsidRPr="00FA4859">
        <w:rPr>
          <w:rFonts w:cs="Arial"/>
          <w:b/>
        </w:rPr>
        <w:t xml:space="preserve">Kinder rechtswinkel </w:t>
      </w:r>
    </w:p>
    <w:p w14:paraId="7AD953C4" w14:textId="64B02BA4" w:rsidR="002846D1" w:rsidRPr="00FA4859" w:rsidRDefault="002846D1" w:rsidP="002846D1">
      <w:pPr>
        <w:pStyle w:val="Opsommengetal"/>
        <w:numPr>
          <w:ilvl w:val="0"/>
          <w:numId w:val="0"/>
        </w:numPr>
        <w:spacing w:line="276" w:lineRule="auto"/>
        <w:ind w:left="454" w:hanging="454"/>
        <w:rPr>
          <w:rFonts w:ascii="Roboto Light" w:hAnsi="Roboto Light" w:cs="Arial"/>
          <w:color w:val="2581C4"/>
          <w:szCs w:val="20"/>
        </w:rPr>
      </w:pPr>
      <w:hyperlink r:id="rId21" w:history="1">
        <w:r w:rsidRPr="00FA4859">
          <w:rPr>
            <w:rFonts w:ascii="Roboto Light" w:hAnsi="Roboto Light" w:cs="Arial"/>
            <w:color w:val="2581C4"/>
            <w:szCs w:val="20"/>
            <w:u w:val="single"/>
          </w:rPr>
          <w:t>kinderrechtswinkel.nl</w:t>
        </w:r>
      </w:hyperlink>
    </w:p>
    <w:p w14:paraId="7E6F6FD9" w14:textId="77777777" w:rsidR="002846D1" w:rsidRPr="00FA4859" w:rsidRDefault="002846D1" w:rsidP="002846D1">
      <w:pPr>
        <w:pStyle w:val="Opsommengetal"/>
        <w:numPr>
          <w:ilvl w:val="0"/>
          <w:numId w:val="0"/>
        </w:numPr>
        <w:spacing w:line="276" w:lineRule="auto"/>
        <w:ind w:left="454"/>
        <w:rPr>
          <w:rFonts w:ascii="Roboto Light" w:hAnsi="Roboto Light" w:cs="Arial"/>
          <w:szCs w:val="20"/>
        </w:rPr>
      </w:pPr>
    </w:p>
    <w:p w14:paraId="1422DC88" w14:textId="4FDA1496" w:rsidR="002846D1" w:rsidRDefault="4AA72AC2" w:rsidP="4A12CD18">
      <w:pPr>
        <w:pStyle w:val="Opsommengetal"/>
        <w:numPr>
          <w:ilvl w:val="0"/>
          <w:numId w:val="0"/>
        </w:numPr>
        <w:spacing w:line="276" w:lineRule="auto"/>
        <w:rPr>
          <w:rFonts w:ascii="Roboto Light" w:hAnsi="Roboto Light" w:cs="Arial"/>
          <w:color w:val="2581C4"/>
          <w:u w:val="single"/>
        </w:rPr>
      </w:pPr>
      <w:r w:rsidRPr="4A12CD18">
        <w:rPr>
          <w:b/>
          <w:bCs/>
        </w:rPr>
        <w:t>K</w:t>
      </w:r>
      <w:r w:rsidR="002846D1" w:rsidRPr="4A12CD18">
        <w:rPr>
          <w:b/>
          <w:bCs/>
        </w:rPr>
        <w:t>lokhuis over scheiden</w:t>
      </w:r>
      <w:r w:rsidR="002846D1" w:rsidRPr="4A12CD18">
        <w:rPr>
          <w:rFonts w:ascii="Roboto Light" w:hAnsi="Roboto Light"/>
        </w:rPr>
        <w:t xml:space="preserve"> </w:t>
      </w:r>
      <w:r w:rsidR="002846D1">
        <w:br/>
      </w:r>
      <w:hyperlink r:id="rId22">
        <w:r w:rsidR="002846D1" w:rsidRPr="4A12CD18">
          <w:rPr>
            <w:rFonts w:ascii="Roboto Light" w:hAnsi="Roboto Light" w:cs="Arial"/>
            <w:color w:val="2581C4"/>
            <w:u w:val="single"/>
          </w:rPr>
          <w:t>ikdurfniettezeggendat.nl</w:t>
        </w:r>
      </w:hyperlink>
    </w:p>
    <w:p w14:paraId="64FC5516" w14:textId="77777777" w:rsidR="008162AB" w:rsidRDefault="008162AB" w:rsidP="002846D1">
      <w:pPr>
        <w:pStyle w:val="Opsommengetal"/>
        <w:numPr>
          <w:ilvl w:val="0"/>
          <w:numId w:val="0"/>
        </w:numPr>
        <w:spacing w:line="276" w:lineRule="auto"/>
      </w:pPr>
    </w:p>
    <w:p w14:paraId="73BBCF3C" w14:textId="13D8EDAD" w:rsidR="592DCE56" w:rsidRDefault="592DCE56" w:rsidP="55844129">
      <w:pPr>
        <w:pStyle w:val="Opsommengetal"/>
        <w:numPr>
          <w:ilvl w:val="0"/>
          <w:numId w:val="0"/>
        </w:numPr>
        <w:spacing w:line="276" w:lineRule="auto"/>
        <w:rPr>
          <w:b/>
          <w:bCs/>
        </w:rPr>
      </w:pPr>
      <w:r w:rsidRPr="55844129">
        <w:rPr>
          <w:b/>
          <w:bCs/>
        </w:rPr>
        <w:t>Expertise centrum Kind en Scheiding</w:t>
      </w:r>
    </w:p>
    <w:p w14:paraId="13EEE9D2" w14:textId="635E2C19" w:rsidR="008162AB" w:rsidRPr="00BE4426" w:rsidRDefault="00BE4426" w:rsidP="002846D1">
      <w:pPr>
        <w:pStyle w:val="Opsommengetal"/>
        <w:numPr>
          <w:ilvl w:val="0"/>
          <w:numId w:val="0"/>
        </w:numPr>
        <w:spacing w:line="276" w:lineRule="auto"/>
        <w:rPr>
          <w:rFonts w:ascii="Roboto Light" w:hAnsi="Roboto Light" w:cs="Arial"/>
          <w:color w:val="0000FF"/>
          <w:szCs w:val="20"/>
          <w:u w:val="single"/>
        </w:rPr>
      </w:pPr>
      <w:hyperlink r:id="rId23" w:history="1">
        <w:r w:rsidRPr="00BE4426">
          <w:rPr>
            <w:rStyle w:val="Hyperlink"/>
            <w:rFonts w:ascii="Roboto Light" w:hAnsi="Roboto Light"/>
          </w:rPr>
          <w:t>KIES voor kinderen</w:t>
        </w:r>
      </w:hyperlink>
    </w:p>
    <w:p w14:paraId="18731B42" w14:textId="2CDBC51E" w:rsidR="002846D1" w:rsidRDefault="00BE4426" w:rsidP="002846D1">
      <w:pPr>
        <w:spacing w:line="276" w:lineRule="auto"/>
        <w:rPr>
          <w:rFonts w:ascii="Roboto Light" w:hAnsi="Roboto Light"/>
        </w:rPr>
      </w:pPr>
      <w:r w:rsidRPr="005C40EB">
        <w:rPr>
          <w:rFonts w:ascii="Roboto Light" w:hAnsi="Roboto Light"/>
        </w:rPr>
        <w:t>Met filmpjes</w:t>
      </w:r>
      <w:r w:rsidR="00E23579">
        <w:rPr>
          <w:rFonts w:ascii="Roboto Light" w:hAnsi="Roboto Light"/>
        </w:rPr>
        <w:t>.</w:t>
      </w:r>
    </w:p>
    <w:p w14:paraId="5F1985FC" w14:textId="77777777" w:rsidR="005C40EB" w:rsidRDefault="005C40EB" w:rsidP="002846D1">
      <w:pPr>
        <w:spacing w:line="276" w:lineRule="auto"/>
        <w:rPr>
          <w:rFonts w:ascii="Roboto Light" w:hAnsi="Roboto Light"/>
        </w:rPr>
      </w:pPr>
    </w:p>
    <w:p w14:paraId="3E15517B" w14:textId="77777777" w:rsidR="005C40EB" w:rsidRPr="005C40EB" w:rsidRDefault="005C40EB" w:rsidP="002846D1">
      <w:pPr>
        <w:spacing w:line="276" w:lineRule="auto"/>
        <w:rPr>
          <w:rFonts w:ascii="Roboto Light" w:hAnsi="Roboto Light"/>
        </w:rPr>
      </w:pPr>
    </w:p>
    <w:p w14:paraId="2336B1D6" w14:textId="6FD2E572" w:rsidR="002846D1" w:rsidRPr="003C29C0" w:rsidRDefault="002846D1" w:rsidP="002846D1">
      <w:pPr>
        <w:pStyle w:val="Paragraaf"/>
        <w:spacing w:line="276" w:lineRule="auto"/>
      </w:pPr>
      <w:r>
        <w:t xml:space="preserve"> </w:t>
      </w:r>
      <w:bookmarkStart w:id="4" w:name="_Toc218949352"/>
      <w:r>
        <w:t>Websites voor jongeren</w:t>
      </w:r>
      <w:bookmarkEnd w:id="4"/>
    </w:p>
    <w:p w14:paraId="04511764" w14:textId="77777777" w:rsidR="002846D1" w:rsidRPr="003C29C0" w:rsidRDefault="002846D1" w:rsidP="002846D1">
      <w:pPr>
        <w:pStyle w:val="Opsommengetal"/>
        <w:numPr>
          <w:ilvl w:val="0"/>
          <w:numId w:val="0"/>
        </w:numPr>
        <w:spacing w:line="276" w:lineRule="auto"/>
        <w:ind w:left="454"/>
        <w:rPr>
          <w:rFonts w:cs="Arial"/>
          <w:szCs w:val="20"/>
        </w:rPr>
      </w:pPr>
    </w:p>
    <w:p w14:paraId="35FB1718" w14:textId="77777777" w:rsidR="002846D1" w:rsidRDefault="002846D1" w:rsidP="002846D1">
      <w:pPr>
        <w:pStyle w:val="Opsommengetal"/>
        <w:numPr>
          <w:ilvl w:val="0"/>
          <w:numId w:val="0"/>
        </w:numPr>
        <w:spacing w:line="276" w:lineRule="auto"/>
        <w:rPr>
          <w:b/>
        </w:rPr>
      </w:pPr>
      <w:r w:rsidRPr="00911BDC">
        <w:rPr>
          <w:b/>
        </w:rPr>
        <w:t>Villa Pinedo</w:t>
      </w:r>
    </w:p>
    <w:p w14:paraId="7CB1BD4C" w14:textId="69A1C1AF" w:rsidR="002846D1" w:rsidRPr="005C3884" w:rsidRDefault="7450F90D" w:rsidP="245D1083">
      <w:pPr>
        <w:spacing w:line="276" w:lineRule="auto"/>
        <w:rPr>
          <w:rFonts w:ascii="Roboto Light" w:hAnsi="Roboto Light"/>
        </w:rPr>
      </w:pPr>
      <w:hyperlink r:id="rId24">
        <w:r w:rsidRPr="245D1083">
          <w:rPr>
            <w:rFonts w:ascii="Roboto Light" w:hAnsi="Roboto Light"/>
            <w:color w:val="2581C4"/>
            <w:u w:val="single"/>
          </w:rPr>
          <w:t>villapinedo.nl</w:t>
        </w:r>
      </w:hyperlink>
      <w:r w:rsidRPr="245D1083">
        <w:rPr>
          <w:color w:val="2581C4"/>
        </w:rPr>
        <w:t xml:space="preserve"> </w:t>
      </w:r>
      <w:r w:rsidR="002E501B">
        <w:br/>
      </w:r>
      <w:r w:rsidRPr="245D1083">
        <w:rPr>
          <w:rFonts w:ascii="Roboto Light" w:hAnsi="Roboto Light"/>
        </w:rPr>
        <w:t>Stichting voor jongeren van gescheiden ouders</w:t>
      </w:r>
      <w:r w:rsidR="47473E32" w:rsidRPr="245D1083">
        <w:rPr>
          <w:rFonts w:ascii="Roboto Light" w:hAnsi="Roboto Light"/>
        </w:rPr>
        <w:t>.</w:t>
      </w:r>
      <w:r w:rsidRPr="245D1083">
        <w:rPr>
          <w:rFonts w:ascii="Roboto Light" w:hAnsi="Roboto Light"/>
        </w:rPr>
        <w:t xml:space="preserve"> </w:t>
      </w:r>
      <w:r w:rsidR="002E501B">
        <w:br/>
      </w:r>
      <w:r w:rsidRPr="245D1083">
        <w:rPr>
          <w:rFonts w:ascii="Roboto Light" w:hAnsi="Roboto Light"/>
        </w:rPr>
        <w:t>Forum, blogs en vlogs en Buddy’s</w:t>
      </w:r>
      <w:r w:rsidR="45E01C97" w:rsidRPr="245D1083">
        <w:rPr>
          <w:rFonts w:ascii="Roboto Light" w:hAnsi="Roboto Light"/>
        </w:rPr>
        <w:t>.</w:t>
      </w:r>
      <w:r w:rsidRPr="245D1083">
        <w:rPr>
          <w:rFonts w:ascii="Roboto Light" w:hAnsi="Roboto Light"/>
        </w:rPr>
        <w:t xml:space="preserve"> </w:t>
      </w:r>
    </w:p>
    <w:p w14:paraId="49B7F4AF" w14:textId="1E8229B1" w:rsidR="002846D1" w:rsidRPr="005C3884" w:rsidRDefault="12E971EE" w:rsidP="0088C489">
      <w:pPr>
        <w:spacing w:line="276" w:lineRule="auto"/>
        <w:rPr>
          <w:rFonts w:ascii="Roboto Light" w:hAnsi="Roboto Light"/>
        </w:rPr>
      </w:pPr>
      <w:r w:rsidRPr="0088C489">
        <w:rPr>
          <w:rFonts w:ascii="Roboto Light" w:hAnsi="Roboto Light"/>
          <w:b/>
          <w:bCs/>
        </w:rPr>
        <w:t>Buddyproject</w:t>
      </w:r>
      <w:r w:rsidRPr="0088C489">
        <w:rPr>
          <w:rFonts w:ascii="Roboto Light" w:hAnsi="Roboto Light"/>
        </w:rPr>
        <w:t xml:space="preserve">: mogelijkheid om een Buddy te krijgen (kinderen van 12-24 jaar), waarbij de jongere met een andere jongere met gescheiden ouders, die opgeleid is tot buddy, ervaringen kan uitwisselen. </w:t>
      </w:r>
    </w:p>
    <w:p w14:paraId="036DDB44" w14:textId="77777777" w:rsidR="002846D1" w:rsidRPr="003C29C0" w:rsidRDefault="002846D1" w:rsidP="002846D1">
      <w:pPr>
        <w:spacing w:line="276" w:lineRule="auto"/>
        <w:ind w:left="708"/>
        <w:rPr>
          <w:szCs w:val="20"/>
        </w:rPr>
      </w:pPr>
    </w:p>
    <w:p w14:paraId="28818444" w14:textId="77777777" w:rsidR="002846D1" w:rsidRPr="00911BDC" w:rsidRDefault="002846D1" w:rsidP="002846D1">
      <w:pPr>
        <w:pStyle w:val="Opsommengetal"/>
        <w:numPr>
          <w:ilvl w:val="0"/>
          <w:numId w:val="0"/>
        </w:numPr>
        <w:spacing w:line="276" w:lineRule="auto"/>
        <w:rPr>
          <w:b/>
        </w:rPr>
      </w:pPr>
      <w:r w:rsidRPr="00911BDC">
        <w:rPr>
          <w:b/>
        </w:rPr>
        <w:t xml:space="preserve">Site van de raad voor de rechtsbijstand </w:t>
      </w:r>
    </w:p>
    <w:p w14:paraId="0BBBDFE6" w14:textId="4AA47886" w:rsidR="002846D1" w:rsidRPr="00FA4859" w:rsidRDefault="002846D1" w:rsidP="002846D1">
      <w:pPr>
        <w:spacing w:line="276" w:lineRule="auto"/>
        <w:rPr>
          <w:rFonts w:ascii="Roboto Light" w:hAnsi="Roboto Light"/>
          <w:szCs w:val="20"/>
        </w:rPr>
      </w:pPr>
      <w:hyperlink r:id="rId25" w:history="1">
        <w:r w:rsidRPr="00FA4859">
          <w:rPr>
            <w:rStyle w:val="Hyperlink"/>
            <w:rFonts w:ascii="Roboto Light" w:hAnsi="Roboto Light"/>
            <w:szCs w:val="20"/>
          </w:rPr>
          <w:t>ouders-uit-elkaar.nl</w:t>
        </w:r>
      </w:hyperlink>
      <w:r w:rsidRPr="00FA4859">
        <w:rPr>
          <w:rFonts w:ascii="Roboto Light" w:hAnsi="Roboto Light"/>
          <w:szCs w:val="20"/>
        </w:rPr>
        <w:t xml:space="preserve"> </w:t>
      </w:r>
    </w:p>
    <w:p w14:paraId="41894110" w14:textId="77777777" w:rsidR="002846D1" w:rsidRPr="003C29C0" w:rsidRDefault="002846D1" w:rsidP="002846D1">
      <w:pPr>
        <w:spacing w:line="276" w:lineRule="auto"/>
        <w:ind w:left="708"/>
        <w:rPr>
          <w:szCs w:val="20"/>
        </w:rPr>
      </w:pPr>
    </w:p>
    <w:p w14:paraId="4991D9BB" w14:textId="77777777" w:rsidR="002846D1" w:rsidRPr="00911BDC" w:rsidRDefault="002846D1" w:rsidP="002846D1">
      <w:pPr>
        <w:pStyle w:val="Opsommengetal"/>
        <w:numPr>
          <w:ilvl w:val="0"/>
          <w:numId w:val="0"/>
        </w:numPr>
        <w:spacing w:line="276" w:lineRule="auto"/>
        <w:rPr>
          <w:b/>
        </w:rPr>
      </w:pPr>
      <w:r w:rsidRPr="00911BDC">
        <w:rPr>
          <w:b/>
        </w:rPr>
        <w:t>Jongeren rechtswinkel</w:t>
      </w:r>
    </w:p>
    <w:p w14:paraId="7B5AA961" w14:textId="27D7DC9F" w:rsidR="002846D1" w:rsidRPr="00FA4859" w:rsidRDefault="002846D1" w:rsidP="002846D1">
      <w:pPr>
        <w:spacing w:line="276" w:lineRule="auto"/>
        <w:rPr>
          <w:rFonts w:ascii="Roboto Light" w:hAnsi="Roboto Light"/>
          <w:color w:val="2581C4"/>
          <w:szCs w:val="20"/>
        </w:rPr>
      </w:pPr>
      <w:hyperlink r:id="rId26" w:history="1">
        <w:r w:rsidRPr="00FA4859">
          <w:rPr>
            <w:rFonts w:ascii="Roboto Light" w:hAnsi="Roboto Light"/>
            <w:color w:val="2581C4"/>
            <w:szCs w:val="20"/>
            <w:u w:val="single"/>
          </w:rPr>
          <w:t>kinderrechtswinkel.nl</w:t>
        </w:r>
      </w:hyperlink>
      <w:r w:rsidR="00D238FD">
        <w:rPr>
          <w:rFonts w:ascii="Roboto Light" w:hAnsi="Roboto Light"/>
          <w:color w:val="2581C4"/>
          <w:szCs w:val="20"/>
        </w:rPr>
        <w:t xml:space="preserve">   </w:t>
      </w:r>
    </w:p>
    <w:p w14:paraId="6020F542" w14:textId="559A91CC" w:rsidR="002846D1" w:rsidRPr="00FA4859" w:rsidRDefault="002846D1" w:rsidP="002846D1">
      <w:pPr>
        <w:spacing w:line="276" w:lineRule="auto"/>
        <w:rPr>
          <w:rStyle w:val="Hyperlink"/>
          <w:rFonts w:ascii="Roboto Light" w:hAnsi="Roboto Light"/>
          <w:szCs w:val="20"/>
        </w:rPr>
      </w:pPr>
      <w:r w:rsidRPr="00FA4859">
        <w:rPr>
          <w:rFonts w:ascii="Roboto Light" w:hAnsi="Roboto Light"/>
          <w:color w:val="0000FF"/>
          <w:szCs w:val="20"/>
          <w:u w:val="single"/>
        </w:rPr>
        <w:fldChar w:fldCharType="begin"/>
      </w:r>
      <w:r w:rsidRPr="00FA4859">
        <w:rPr>
          <w:rFonts w:ascii="Roboto Light" w:hAnsi="Roboto Light"/>
          <w:color w:val="0000FF"/>
          <w:szCs w:val="20"/>
          <w:u w:val="single"/>
        </w:rPr>
        <w:instrText xml:space="preserve"> HYPERLINK "https://kinderrechtshulp.nl/" </w:instrText>
      </w:r>
      <w:r w:rsidRPr="00FA4859">
        <w:rPr>
          <w:rFonts w:ascii="Roboto Light" w:hAnsi="Roboto Light"/>
          <w:color w:val="0000FF"/>
          <w:szCs w:val="20"/>
          <w:u w:val="single"/>
        </w:rPr>
      </w:r>
      <w:r w:rsidRPr="00FA4859">
        <w:rPr>
          <w:rFonts w:ascii="Roboto Light" w:hAnsi="Roboto Light"/>
          <w:color w:val="0000FF"/>
          <w:szCs w:val="20"/>
          <w:u w:val="single"/>
        </w:rPr>
        <w:fldChar w:fldCharType="separate"/>
      </w:r>
      <w:r w:rsidRPr="00FA4859">
        <w:rPr>
          <w:rStyle w:val="Hyperlink"/>
          <w:rFonts w:ascii="Roboto Light" w:hAnsi="Roboto Light"/>
          <w:szCs w:val="20"/>
        </w:rPr>
        <w:t xml:space="preserve">kinderrechtswinkelamsterdam.nl </w:t>
      </w:r>
    </w:p>
    <w:p w14:paraId="6B6DCB1A" w14:textId="77777777" w:rsidR="002846D1" w:rsidRPr="003C29C0" w:rsidRDefault="002846D1" w:rsidP="002846D1">
      <w:pPr>
        <w:spacing w:line="276" w:lineRule="auto"/>
        <w:ind w:left="708"/>
        <w:rPr>
          <w:szCs w:val="20"/>
        </w:rPr>
      </w:pPr>
      <w:r w:rsidRPr="00FA4859">
        <w:rPr>
          <w:rFonts w:ascii="Roboto Light" w:hAnsi="Roboto Light"/>
          <w:color w:val="0000FF"/>
          <w:szCs w:val="20"/>
          <w:u w:val="single"/>
        </w:rPr>
        <w:fldChar w:fldCharType="end"/>
      </w:r>
    </w:p>
    <w:p w14:paraId="6E159463" w14:textId="77777777" w:rsidR="002846D1" w:rsidRPr="00A12F30" w:rsidRDefault="002846D1" w:rsidP="002846D1">
      <w:pPr>
        <w:pStyle w:val="Opsommengetal"/>
        <w:numPr>
          <w:ilvl w:val="0"/>
          <w:numId w:val="0"/>
        </w:numPr>
        <w:spacing w:line="276" w:lineRule="auto"/>
        <w:rPr>
          <w:b/>
        </w:rPr>
      </w:pPr>
      <w:r w:rsidRPr="00A12F30">
        <w:rPr>
          <w:b/>
        </w:rPr>
        <w:t xml:space="preserve">Jouwggd.nl </w:t>
      </w:r>
    </w:p>
    <w:p w14:paraId="4CEA8231" w14:textId="6E899327" w:rsidR="002846D1" w:rsidRDefault="7450F90D" w:rsidP="002846D1">
      <w:pPr>
        <w:spacing w:line="276" w:lineRule="auto"/>
        <w:rPr>
          <w:rStyle w:val="Hyperlink"/>
        </w:rPr>
      </w:pPr>
      <w:r w:rsidRPr="245D1083">
        <w:rPr>
          <w:rFonts w:ascii="Roboto Light" w:hAnsi="Roboto Light"/>
        </w:rPr>
        <w:t>Website over gezondheid en opgroeien voor jongeren. Jongeren kunnen ook chatten met verpleegkundigen of jeugdartsen</w:t>
      </w:r>
      <w:r w:rsidR="18625A47" w:rsidRPr="245D1083">
        <w:rPr>
          <w:rFonts w:ascii="Roboto Light" w:hAnsi="Roboto Light"/>
        </w:rPr>
        <w:t>.</w:t>
      </w:r>
      <w:r w:rsidR="002846D1">
        <w:br/>
      </w:r>
      <w:hyperlink r:id="rId27">
        <w:r w:rsidRPr="00BF57CB">
          <w:rPr>
            <w:rStyle w:val="Hyperlink"/>
            <w:rFonts w:ascii="Roboto Light" w:hAnsi="Roboto Light"/>
            <w:color w:val="0070C0"/>
          </w:rPr>
          <w:t>jouwggd.nl/relaties/mijn-ouders-gaan-scheiden</w:t>
        </w:r>
      </w:hyperlink>
    </w:p>
    <w:p w14:paraId="5B915EC0" w14:textId="77777777" w:rsidR="002846D1" w:rsidRDefault="002846D1" w:rsidP="002846D1">
      <w:pPr>
        <w:spacing w:after="160" w:line="276" w:lineRule="auto"/>
        <w:rPr>
          <w:rStyle w:val="Hyperlink"/>
        </w:rPr>
      </w:pPr>
      <w:r>
        <w:rPr>
          <w:rStyle w:val="Hyperlink"/>
        </w:rPr>
        <w:br w:type="page"/>
      </w:r>
    </w:p>
    <w:p w14:paraId="0386FF73" w14:textId="49F96ABD" w:rsidR="002846D1" w:rsidRPr="00E22CA3" w:rsidRDefault="002846D1" w:rsidP="00114221">
      <w:pPr>
        <w:pStyle w:val="Paragraaf"/>
      </w:pPr>
      <w:r>
        <w:lastRenderedPageBreak/>
        <w:t xml:space="preserve"> </w:t>
      </w:r>
      <w:bookmarkStart w:id="5" w:name="_Toc218949353"/>
      <w:r>
        <w:t>Websites voor ouders</w:t>
      </w:r>
      <w:bookmarkEnd w:id="5"/>
    </w:p>
    <w:p w14:paraId="35FE3E88" w14:textId="6B28193C" w:rsidR="1363A143" w:rsidRDefault="1363A143" w:rsidP="1363A143">
      <w:pPr>
        <w:spacing w:line="276" w:lineRule="auto"/>
        <w:rPr>
          <w:rFonts w:ascii="Roboto Light" w:hAnsi="Roboto Light"/>
        </w:rPr>
      </w:pPr>
    </w:p>
    <w:p w14:paraId="6462D366" w14:textId="77777777" w:rsidR="2FF230AA" w:rsidRPr="00262ABB" w:rsidRDefault="2FF230AA" w:rsidP="00262ABB">
      <w:pPr>
        <w:rPr>
          <w:rFonts w:ascii="Roboto Light" w:hAnsi="Roboto Light"/>
          <w:color w:val="0070C0"/>
        </w:rPr>
      </w:pPr>
      <w:hyperlink r:id="rId28">
        <w:r w:rsidRPr="00262ABB">
          <w:rPr>
            <w:rStyle w:val="Hyperlink"/>
            <w:rFonts w:ascii="Roboto Light" w:hAnsi="Roboto Light"/>
            <w:color w:val="0070C0"/>
          </w:rPr>
          <w:t>www.kiesvoorhetkind.nl</w:t>
        </w:r>
      </w:hyperlink>
      <w:r w:rsidRPr="00262ABB">
        <w:rPr>
          <w:rFonts w:ascii="Roboto Light" w:hAnsi="Roboto Light"/>
          <w:color w:val="0070C0"/>
        </w:rPr>
        <w:t xml:space="preserve"> </w:t>
      </w:r>
    </w:p>
    <w:p w14:paraId="0DF1726E" w14:textId="1BB8D937" w:rsidR="2FF230AA" w:rsidRDefault="2FF230AA" w:rsidP="00262ABB">
      <w:pPr>
        <w:rPr>
          <w:rFonts w:ascii="Roboto Light" w:hAnsi="Roboto Light" w:cs="Arial"/>
          <w:color w:val="212529"/>
        </w:rPr>
      </w:pPr>
      <w:r w:rsidRPr="00262ABB">
        <w:rPr>
          <w:rStyle w:val="Zwaar"/>
          <w:rFonts w:ascii="Roboto Light" w:hAnsi="Roboto Light" w:cs="Arial"/>
          <w:b w:val="0"/>
          <w:bCs w:val="0"/>
        </w:rPr>
        <w:t>Website van het expertisecentrum Kind en Scheiding</w:t>
      </w:r>
      <w:r w:rsidRPr="00262ABB">
        <w:br/>
      </w:r>
      <w:r w:rsidRPr="00262ABB">
        <w:rPr>
          <w:rStyle w:val="Zwaar"/>
          <w:rFonts w:ascii="Roboto Light" w:hAnsi="Roboto Light" w:cs="Arial"/>
          <w:b w:val="0"/>
          <w:bCs w:val="0"/>
        </w:rPr>
        <w:t>Informatie voor ouders en kinderen en professionele begeleiding bij scheiding waarbij kinderen centraal staan.</w:t>
      </w:r>
    </w:p>
    <w:p w14:paraId="5036146B" w14:textId="20513BB1" w:rsidR="1363A143" w:rsidRDefault="1363A143" w:rsidP="1363A143">
      <w:pPr>
        <w:spacing w:line="276" w:lineRule="auto"/>
        <w:rPr>
          <w:rFonts w:ascii="Roboto Light" w:hAnsi="Roboto Light"/>
        </w:rPr>
      </w:pPr>
    </w:p>
    <w:p w14:paraId="16CE57FF" w14:textId="4D150E17" w:rsidR="002846D1" w:rsidRPr="00262ABB" w:rsidRDefault="002846D1" w:rsidP="002846D1">
      <w:pPr>
        <w:spacing w:line="276" w:lineRule="auto"/>
        <w:rPr>
          <w:rFonts w:ascii="Roboto Light" w:hAnsi="Roboto Light"/>
        </w:rPr>
      </w:pPr>
      <w:hyperlink r:id="rId29" w:history="1">
        <w:r w:rsidRPr="00262ABB">
          <w:rPr>
            <w:rStyle w:val="Hyperlink"/>
            <w:rFonts w:ascii="Roboto Light" w:hAnsi="Roboto Light"/>
          </w:rPr>
          <w:t>uitelkaarmetkinderen.nl</w:t>
        </w:r>
      </w:hyperlink>
    </w:p>
    <w:p w14:paraId="051281D2" w14:textId="64927B4E" w:rsidR="002846D1" w:rsidRPr="00FA4859" w:rsidRDefault="12E971EE" w:rsidP="002846D1">
      <w:pPr>
        <w:spacing w:line="276" w:lineRule="auto"/>
        <w:rPr>
          <w:rFonts w:ascii="Roboto Light" w:hAnsi="Roboto Light"/>
        </w:rPr>
      </w:pPr>
      <w:r w:rsidRPr="0088C489">
        <w:rPr>
          <w:rFonts w:ascii="Roboto Light" w:hAnsi="Roboto Light"/>
        </w:rPr>
        <w:t>Vernieuwde website van het ministerie van Justitie en Veiligheid</w:t>
      </w:r>
      <w:r w:rsidR="35A7607F" w:rsidRPr="0088C489">
        <w:rPr>
          <w:rFonts w:ascii="Roboto Light" w:hAnsi="Roboto Light"/>
        </w:rPr>
        <w:t>.</w:t>
      </w:r>
    </w:p>
    <w:p w14:paraId="320B00E6" w14:textId="77777777" w:rsidR="002846D1" w:rsidRPr="00FA4859" w:rsidRDefault="002846D1" w:rsidP="002846D1">
      <w:pPr>
        <w:autoSpaceDE w:val="0"/>
        <w:autoSpaceDN w:val="0"/>
        <w:adjustRightInd w:val="0"/>
        <w:spacing w:line="276" w:lineRule="auto"/>
        <w:rPr>
          <w:rFonts w:ascii="Roboto Light" w:eastAsia="Calibri" w:hAnsi="Roboto Light"/>
          <w:szCs w:val="20"/>
        </w:rPr>
      </w:pPr>
    </w:p>
    <w:p w14:paraId="6B2E4674" w14:textId="7F9BF0DC" w:rsidR="002846D1" w:rsidRPr="00262ABB" w:rsidRDefault="002846D1" w:rsidP="002846D1">
      <w:pPr>
        <w:autoSpaceDE w:val="0"/>
        <w:autoSpaceDN w:val="0"/>
        <w:adjustRightInd w:val="0"/>
        <w:spacing w:line="276" w:lineRule="auto"/>
        <w:rPr>
          <w:rFonts w:ascii="Roboto Light" w:eastAsia="Calibri" w:hAnsi="Roboto Light" w:cs="FoundryFormSans-Book"/>
          <w:color w:val="2581C4"/>
          <w:szCs w:val="20"/>
        </w:rPr>
      </w:pPr>
      <w:hyperlink r:id="rId30" w:history="1">
        <w:r w:rsidRPr="00262ABB">
          <w:rPr>
            <w:rFonts w:ascii="Roboto Light" w:eastAsia="Calibri" w:hAnsi="Roboto Light" w:cs="FoundryFormSans-Book"/>
            <w:color w:val="2581C4"/>
            <w:szCs w:val="20"/>
            <w:u w:val="single"/>
          </w:rPr>
          <w:t>ouderalleen.nl</w:t>
        </w:r>
      </w:hyperlink>
    </w:p>
    <w:p w14:paraId="6951B43E" w14:textId="77777777" w:rsidR="002846D1" w:rsidRPr="00FA4859" w:rsidRDefault="002846D1" w:rsidP="002846D1">
      <w:pPr>
        <w:autoSpaceDE w:val="0"/>
        <w:autoSpaceDN w:val="0"/>
        <w:adjustRightInd w:val="0"/>
        <w:spacing w:line="276" w:lineRule="auto"/>
        <w:rPr>
          <w:rFonts w:ascii="Roboto Light" w:eastAsia="Calibri" w:hAnsi="Roboto Light" w:cs="FoundryFormSans-Book"/>
          <w:szCs w:val="20"/>
        </w:rPr>
      </w:pPr>
      <w:r w:rsidRPr="00FA4859">
        <w:rPr>
          <w:rFonts w:ascii="Roboto Light" w:eastAsia="Calibri" w:hAnsi="Roboto Light" w:cs="FoundryFormSans-Book"/>
          <w:szCs w:val="20"/>
        </w:rPr>
        <w:t>Naast nuttige algemene informatie is op deze site ook een gesloten deel waarvoor je je kunt</w:t>
      </w:r>
    </w:p>
    <w:p w14:paraId="7E7CA222" w14:textId="77777777" w:rsidR="002846D1" w:rsidRPr="00FA4859" w:rsidRDefault="002846D1" w:rsidP="002846D1">
      <w:pPr>
        <w:autoSpaceDE w:val="0"/>
        <w:autoSpaceDN w:val="0"/>
        <w:adjustRightInd w:val="0"/>
        <w:spacing w:line="276" w:lineRule="auto"/>
        <w:rPr>
          <w:rFonts w:ascii="Roboto Light" w:eastAsia="Calibri" w:hAnsi="Roboto Light" w:cs="FoundryFormSans-Book"/>
          <w:szCs w:val="20"/>
        </w:rPr>
      </w:pPr>
      <w:r w:rsidRPr="00FA4859">
        <w:rPr>
          <w:rFonts w:ascii="Roboto Light" w:eastAsia="Calibri" w:hAnsi="Roboto Light" w:cs="FoundryFormSans-Book"/>
          <w:szCs w:val="20"/>
        </w:rPr>
        <w:t>registeren.</w:t>
      </w:r>
    </w:p>
    <w:p w14:paraId="0E64FCF9" w14:textId="77777777" w:rsidR="002846D1" w:rsidRPr="00FA4859" w:rsidRDefault="002846D1" w:rsidP="002846D1">
      <w:pPr>
        <w:autoSpaceDE w:val="0"/>
        <w:autoSpaceDN w:val="0"/>
        <w:adjustRightInd w:val="0"/>
        <w:spacing w:line="276" w:lineRule="auto"/>
        <w:rPr>
          <w:rFonts w:ascii="Roboto Light" w:eastAsia="Calibri" w:hAnsi="Roboto Light" w:cs="FoundryFormSans-Book"/>
          <w:szCs w:val="20"/>
        </w:rPr>
      </w:pPr>
    </w:p>
    <w:p w14:paraId="5349916E" w14:textId="35BA6FB4" w:rsidR="002846D1" w:rsidRPr="00262ABB" w:rsidRDefault="002846D1" w:rsidP="002846D1">
      <w:pPr>
        <w:autoSpaceDE w:val="0"/>
        <w:autoSpaceDN w:val="0"/>
        <w:adjustRightInd w:val="0"/>
        <w:spacing w:line="276" w:lineRule="auto"/>
        <w:rPr>
          <w:rFonts w:ascii="Roboto Light" w:eastAsia="Calibri" w:hAnsi="Roboto Light" w:cs="FoundryFormSans-Book"/>
          <w:color w:val="2581C4"/>
          <w:szCs w:val="20"/>
        </w:rPr>
      </w:pPr>
      <w:hyperlink r:id="rId31" w:history="1">
        <w:r w:rsidRPr="00262ABB">
          <w:rPr>
            <w:rFonts w:ascii="Roboto Light" w:eastAsia="Calibri" w:hAnsi="Roboto Light" w:cs="FoundryFormSans-Book"/>
            <w:color w:val="2581C4"/>
            <w:szCs w:val="20"/>
            <w:u w:val="single"/>
          </w:rPr>
          <w:t>co-ouders.nl</w:t>
        </w:r>
      </w:hyperlink>
    </w:p>
    <w:p w14:paraId="485D12E9" w14:textId="77777777" w:rsidR="002846D1" w:rsidRPr="00FA4859" w:rsidRDefault="002846D1" w:rsidP="002846D1">
      <w:pPr>
        <w:autoSpaceDE w:val="0"/>
        <w:autoSpaceDN w:val="0"/>
        <w:adjustRightInd w:val="0"/>
        <w:spacing w:line="276" w:lineRule="auto"/>
        <w:rPr>
          <w:rFonts w:ascii="Roboto Light" w:eastAsia="Calibri" w:hAnsi="Roboto Light" w:cs="FoundryFormSans-Book"/>
          <w:szCs w:val="20"/>
        </w:rPr>
      </w:pPr>
      <w:r w:rsidRPr="00FA4859">
        <w:rPr>
          <w:rFonts w:ascii="Roboto Light" w:eastAsia="Calibri" w:hAnsi="Roboto Light" w:cs="FoundryFormSans-Book"/>
          <w:szCs w:val="20"/>
        </w:rPr>
        <w:t>Een site voor gescheiden mensen met kinderen, waar informatie te vinden is over co-ouderschap.</w:t>
      </w:r>
    </w:p>
    <w:p w14:paraId="35AB4857" w14:textId="77777777" w:rsidR="002846D1" w:rsidRPr="00FA4859" w:rsidRDefault="002846D1" w:rsidP="002846D1">
      <w:pPr>
        <w:autoSpaceDE w:val="0"/>
        <w:autoSpaceDN w:val="0"/>
        <w:adjustRightInd w:val="0"/>
        <w:spacing w:line="276" w:lineRule="auto"/>
        <w:rPr>
          <w:rFonts w:ascii="Roboto Light" w:eastAsia="Calibri" w:hAnsi="Roboto Light" w:cs="FoundryFormSans-Book"/>
          <w:szCs w:val="20"/>
        </w:rPr>
      </w:pPr>
      <w:r w:rsidRPr="00FA4859">
        <w:rPr>
          <w:rFonts w:ascii="Roboto Light" w:eastAsia="Calibri" w:hAnsi="Roboto Light" w:cs="FoundryFormSans-Book"/>
          <w:szCs w:val="20"/>
        </w:rPr>
        <w:t>Ook is er een forum voor uitwisseling.</w:t>
      </w:r>
    </w:p>
    <w:p w14:paraId="07030754" w14:textId="77777777" w:rsidR="002846D1" w:rsidRPr="00FA4859" w:rsidRDefault="002846D1" w:rsidP="002846D1">
      <w:pPr>
        <w:autoSpaceDE w:val="0"/>
        <w:autoSpaceDN w:val="0"/>
        <w:adjustRightInd w:val="0"/>
        <w:spacing w:line="276" w:lineRule="auto"/>
        <w:rPr>
          <w:rFonts w:ascii="Roboto Light" w:eastAsia="Calibri" w:hAnsi="Roboto Light" w:cs="FoundryFormSans-Book"/>
          <w:szCs w:val="20"/>
        </w:rPr>
      </w:pPr>
    </w:p>
    <w:p w14:paraId="1A3CCD34" w14:textId="37BEC5B9" w:rsidR="002846D1" w:rsidRPr="00FA4859" w:rsidRDefault="002846D1" w:rsidP="002846D1">
      <w:pPr>
        <w:autoSpaceDE w:val="0"/>
        <w:autoSpaceDN w:val="0"/>
        <w:adjustRightInd w:val="0"/>
        <w:spacing w:line="276" w:lineRule="auto"/>
        <w:rPr>
          <w:rFonts w:ascii="Roboto Light" w:eastAsia="Calibri" w:hAnsi="Roboto Light" w:cs="FoundryFormSans-Book"/>
          <w:color w:val="2581C4"/>
          <w:szCs w:val="20"/>
        </w:rPr>
      </w:pPr>
      <w:hyperlink r:id="rId32" w:history="1">
        <w:r w:rsidRPr="00FA4859">
          <w:rPr>
            <w:rFonts w:ascii="Roboto Light" w:eastAsia="Calibri" w:hAnsi="Roboto Light" w:cs="FoundryFormSans-Book"/>
            <w:color w:val="2581C4"/>
            <w:szCs w:val="20"/>
            <w:u w:val="single"/>
          </w:rPr>
          <w:t>echtscheidingswijzer.nl</w:t>
        </w:r>
      </w:hyperlink>
    </w:p>
    <w:p w14:paraId="2998F366" w14:textId="77777777" w:rsidR="002846D1" w:rsidRPr="00FA4859" w:rsidRDefault="002846D1" w:rsidP="002846D1">
      <w:pPr>
        <w:autoSpaceDE w:val="0"/>
        <w:autoSpaceDN w:val="0"/>
        <w:adjustRightInd w:val="0"/>
        <w:spacing w:line="276" w:lineRule="auto"/>
        <w:rPr>
          <w:rFonts w:ascii="Roboto Light" w:eastAsia="Calibri" w:hAnsi="Roboto Light" w:cs="FoundryFormSans-Book"/>
          <w:szCs w:val="20"/>
        </w:rPr>
      </w:pPr>
      <w:r w:rsidRPr="00FA4859">
        <w:rPr>
          <w:rFonts w:ascii="Roboto Light" w:eastAsia="Calibri" w:hAnsi="Roboto Light" w:cs="FoundryFormSans-Book"/>
          <w:szCs w:val="20"/>
        </w:rPr>
        <w:t>Informatie over onder meer de formele kant van scheiden: rechten, plichten, en vormen van</w:t>
      </w:r>
    </w:p>
    <w:p w14:paraId="6BBE49AC" w14:textId="77777777" w:rsidR="002846D1" w:rsidRPr="00FA4859" w:rsidRDefault="002846D1" w:rsidP="002846D1">
      <w:pPr>
        <w:spacing w:line="276" w:lineRule="auto"/>
        <w:rPr>
          <w:rFonts w:ascii="Roboto Light" w:eastAsia="Calibri" w:hAnsi="Roboto Light" w:cs="FoundryFormSans-Book"/>
          <w:szCs w:val="20"/>
        </w:rPr>
      </w:pPr>
      <w:r w:rsidRPr="00FA4859">
        <w:rPr>
          <w:rFonts w:ascii="Roboto Light" w:eastAsia="Calibri" w:hAnsi="Roboto Light" w:cs="FoundryFormSans-Book"/>
          <w:szCs w:val="20"/>
        </w:rPr>
        <w:t>echtscheidingen. Ook met praktische tips.</w:t>
      </w:r>
    </w:p>
    <w:p w14:paraId="385D04DC" w14:textId="77777777" w:rsidR="002846D1" w:rsidRPr="00FA4859" w:rsidRDefault="002846D1" w:rsidP="002846D1">
      <w:pPr>
        <w:spacing w:line="276" w:lineRule="auto"/>
        <w:rPr>
          <w:rFonts w:ascii="Roboto Light" w:hAnsi="Roboto Light"/>
          <w:szCs w:val="20"/>
        </w:rPr>
      </w:pPr>
    </w:p>
    <w:p w14:paraId="63903221" w14:textId="24160B53" w:rsidR="002846D1" w:rsidRPr="00FA4859" w:rsidRDefault="00AF4E85" w:rsidP="002846D1">
      <w:pPr>
        <w:spacing w:line="276" w:lineRule="auto"/>
        <w:rPr>
          <w:rFonts w:ascii="Roboto Light" w:hAnsi="Roboto Light"/>
          <w:szCs w:val="20"/>
        </w:rPr>
      </w:pPr>
      <w:hyperlink r:id="rId33" w:history="1">
        <w:r w:rsidRPr="004D0572">
          <w:rPr>
            <w:rStyle w:val="Hyperlink"/>
            <w:rFonts w:ascii="Roboto Light" w:hAnsi="Roboto Light"/>
            <w:szCs w:val="20"/>
          </w:rPr>
          <w:t>verenigingfas.nl</w:t>
        </w:r>
      </w:hyperlink>
      <w:r w:rsidR="002846D1" w:rsidRPr="00FA4859">
        <w:rPr>
          <w:rFonts w:ascii="Roboto Light" w:hAnsi="Roboto Light"/>
          <w:szCs w:val="20"/>
        </w:rPr>
        <w:t xml:space="preserve"> en </w:t>
      </w:r>
      <w:hyperlink r:id="rId34" w:history="1">
        <w:r w:rsidR="002846D1" w:rsidRPr="00FA4859">
          <w:rPr>
            <w:rStyle w:val="Hyperlink"/>
            <w:rFonts w:ascii="Roboto Light" w:hAnsi="Roboto Light"/>
            <w:szCs w:val="20"/>
          </w:rPr>
          <w:t>verder-online.nl</w:t>
        </w:r>
      </w:hyperlink>
    </w:p>
    <w:p w14:paraId="2DDFFD66" w14:textId="455D5383" w:rsidR="002846D1" w:rsidRPr="00FA4859" w:rsidRDefault="7450F90D" w:rsidP="245D1083">
      <w:pPr>
        <w:spacing w:line="276" w:lineRule="auto"/>
        <w:rPr>
          <w:rFonts w:ascii="Roboto Light" w:hAnsi="Roboto Light"/>
        </w:rPr>
      </w:pPr>
      <w:r w:rsidRPr="245D1083">
        <w:rPr>
          <w:rFonts w:ascii="Roboto Light" w:hAnsi="Roboto Light"/>
        </w:rPr>
        <w:t>De site die speciaal ontwikkeld is door de (specialisten)Vereniging Familie-en Erfrecht Advocaten Scheidingmediators (VFAS)</w:t>
      </w:r>
      <w:r w:rsidR="265ADD2D" w:rsidRPr="245D1083">
        <w:rPr>
          <w:rFonts w:ascii="Roboto Light" w:hAnsi="Roboto Light"/>
        </w:rPr>
        <w:t>.</w:t>
      </w:r>
    </w:p>
    <w:p w14:paraId="0508EAA1" w14:textId="3242053A" w:rsidR="002846D1" w:rsidRPr="00262ABB" w:rsidRDefault="002846D1" w:rsidP="002846D1">
      <w:pPr>
        <w:spacing w:line="276" w:lineRule="auto"/>
        <w:rPr>
          <w:rFonts w:ascii="Roboto Light" w:hAnsi="Roboto Light"/>
          <w:szCs w:val="20"/>
        </w:rPr>
      </w:pPr>
      <w:r w:rsidRPr="00FA4859">
        <w:rPr>
          <w:rFonts w:ascii="Roboto Light" w:hAnsi="Roboto Light"/>
          <w:b/>
          <w:bCs/>
          <w:szCs w:val="20"/>
        </w:rPr>
        <w:br/>
      </w:r>
      <w:hyperlink r:id="rId35" w:history="1">
        <w:r w:rsidRPr="00262ABB">
          <w:rPr>
            <w:rStyle w:val="Hyperlink"/>
            <w:rFonts w:ascii="Roboto Light" w:hAnsi="Roboto Light"/>
            <w:szCs w:val="20"/>
          </w:rPr>
          <w:t>ouders.nl/artikelen/scheidingsteam-ouders-online</w:t>
        </w:r>
      </w:hyperlink>
    </w:p>
    <w:p w14:paraId="421DDB49" w14:textId="5CDCD71D" w:rsidR="002846D1" w:rsidRPr="00FA4859" w:rsidRDefault="7450F90D" w:rsidP="245D1083">
      <w:pPr>
        <w:spacing w:line="276" w:lineRule="auto"/>
        <w:rPr>
          <w:rFonts w:ascii="Roboto Light" w:hAnsi="Roboto Light"/>
        </w:rPr>
      </w:pPr>
      <w:r w:rsidRPr="245D1083">
        <w:rPr>
          <w:rFonts w:ascii="Roboto Light" w:hAnsi="Roboto Light"/>
        </w:rPr>
        <w:t>Scheidingsteam Ouders online</w:t>
      </w:r>
      <w:r w:rsidR="1BD7F414" w:rsidRPr="245D1083">
        <w:rPr>
          <w:rFonts w:ascii="Roboto Light" w:hAnsi="Roboto Light"/>
        </w:rPr>
        <w:t>.</w:t>
      </w:r>
    </w:p>
    <w:p w14:paraId="0E724D39" w14:textId="77777777" w:rsidR="002846D1" w:rsidRPr="00FA4859" w:rsidRDefault="002846D1" w:rsidP="002846D1">
      <w:pPr>
        <w:spacing w:line="276" w:lineRule="auto"/>
        <w:rPr>
          <w:rFonts w:ascii="Roboto Light" w:hAnsi="Roboto Light"/>
          <w:szCs w:val="20"/>
        </w:rPr>
      </w:pPr>
    </w:p>
    <w:p w14:paraId="5209450B" w14:textId="711842AD" w:rsidR="002846D1" w:rsidRPr="00262ABB" w:rsidRDefault="002846D1" w:rsidP="002846D1">
      <w:pPr>
        <w:spacing w:line="276" w:lineRule="auto"/>
        <w:rPr>
          <w:rFonts w:ascii="Roboto Light" w:hAnsi="Roboto Light"/>
        </w:rPr>
      </w:pPr>
      <w:hyperlink r:id="rId36" w:history="1">
        <w:r w:rsidRPr="00262ABB">
          <w:rPr>
            <w:rFonts w:ascii="Roboto Light" w:hAnsi="Roboto Light"/>
            <w:color w:val="2581C4"/>
            <w:u w:val="single"/>
          </w:rPr>
          <w:t>kindvriendelijkscheiden.nu</w:t>
        </w:r>
      </w:hyperlink>
    </w:p>
    <w:p w14:paraId="48AA9FD2" w14:textId="77777777" w:rsidR="002846D1" w:rsidRPr="00FA4859" w:rsidRDefault="002846D1" w:rsidP="002846D1">
      <w:pPr>
        <w:spacing w:line="276" w:lineRule="auto"/>
        <w:rPr>
          <w:rFonts w:ascii="Roboto Light" w:eastAsia="Times New Roman" w:hAnsi="Roboto Light"/>
        </w:rPr>
      </w:pPr>
      <w:r w:rsidRPr="00FA4859">
        <w:rPr>
          <w:rFonts w:ascii="Roboto Light" w:eastAsia="Times New Roman" w:hAnsi="Roboto Light"/>
        </w:rPr>
        <w:t>Een site voor kindvriendelijk scheiden, als partners uit elkaar maar wel voor altijd ouders van jullie kinderen blijven.</w:t>
      </w:r>
    </w:p>
    <w:p w14:paraId="54C2198C" w14:textId="77777777" w:rsidR="002846D1" w:rsidRPr="00FA4859" w:rsidRDefault="002846D1" w:rsidP="002846D1">
      <w:pPr>
        <w:spacing w:line="276" w:lineRule="auto"/>
        <w:rPr>
          <w:rFonts w:ascii="Roboto Light" w:eastAsia="Times New Roman" w:hAnsi="Roboto Light"/>
        </w:rPr>
      </w:pPr>
    </w:p>
    <w:p w14:paraId="355AFD08" w14:textId="336E5E73" w:rsidR="002846D1" w:rsidRPr="00FA4859" w:rsidRDefault="002846D1" w:rsidP="002846D1">
      <w:pPr>
        <w:spacing w:line="276" w:lineRule="auto"/>
        <w:rPr>
          <w:rFonts w:ascii="Roboto Light" w:eastAsia="Calibri" w:hAnsi="Roboto Light" w:cs="Calibri"/>
          <w:color w:val="2581C4"/>
          <w:szCs w:val="20"/>
          <w:lang w:eastAsia="en-US"/>
        </w:rPr>
      </w:pPr>
      <w:hyperlink r:id="rId37" w:history="1">
        <w:r w:rsidRPr="00FA4859">
          <w:rPr>
            <w:rFonts w:ascii="Roboto Light" w:eastAsia="Calibri" w:hAnsi="Roboto Light" w:cs="Calibri"/>
            <w:color w:val="2581C4"/>
            <w:szCs w:val="20"/>
            <w:u w:val="single"/>
            <w:lang w:eastAsia="en-US"/>
          </w:rPr>
          <w:t>schipaanpak.com</w:t>
        </w:r>
      </w:hyperlink>
      <w:r w:rsidRPr="00FA4859">
        <w:rPr>
          <w:rFonts w:ascii="Roboto Light" w:eastAsia="Calibri" w:hAnsi="Roboto Light" w:cs="Calibri"/>
          <w:color w:val="2581C4"/>
          <w:szCs w:val="20"/>
          <w:lang w:eastAsia="en-US"/>
        </w:rPr>
        <w:t xml:space="preserve"> </w:t>
      </w:r>
    </w:p>
    <w:p w14:paraId="7EA9E854" w14:textId="77777777" w:rsidR="002846D1" w:rsidRDefault="002846D1" w:rsidP="002846D1">
      <w:pPr>
        <w:spacing w:line="276" w:lineRule="auto"/>
        <w:rPr>
          <w:rFonts w:ascii="Roboto Light" w:eastAsia="Calibri" w:hAnsi="Roboto Light" w:cs="Calibri"/>
          <w:szCs w:val="20"/>
          <w:lang w:eastAsia="en-US"/>
        </w:rPr>
      </w:pPr>
      <w:r w:rsidRPr="00FA4859">
        <w:rPr>
          <w:rFonts w:ascii="Roboto Light" w:eastAsia="Calibri" w:hAnsi="Roboto Light" w:cs="Calibri"/>
          <w:szCs w:val="20"/>
          <w:lang w:eastAsia="en-US"/>
        </w:rPr>
        <w:t>Een site met informatie over de SCHIP aanpak, verwijsbestand SCHIP-behandelaren met licentie, gratis te downloaden e-books en inschrijving voor gratis Webinar.</w:t>
      </w:r>
    </w:p>
    <w:p w14:paraId="605702FB" w14:textId="77777777" w:rsidR="00EF2BD1" w:rsidRDefault="00EF2BD1" w:rsidP="002846D1">
      <w:pPr>
        <w:spacing w:line="276" w:lineRule="auto"/>
        <w:rPr>
          <w:rFonts w:ascii="Roboto Light" w:eastAsia="Calibri" w:hAnsi="Roboto Light" w:cs="Calibri"/>
          <w:szCs w:val="20"/>
          <w:lang w:eastAsia="en-US"/>
        </w:rPr>
      </w:pPr>
    </w:p>
    <w:p w14:paraId="58AA1AA0" w14:textId="787D9B40" w:rsidR="00EF2BD1" w:rsidRPr="00262ABB" w:rsidRDefault="00EF2BD1" w:rsidP="00EF2BD1">
      <w:pPr>
        <w:spacing w:line="276" w:lineRule="auto"/>
        <w:rPr>
          <w:rFonts w:ascii="Roboto Light" w:eastAsia="Calibri" w:hAnsi="Roboto Light" w:cs="Calibri"/>
          <w:color w:val="2581C4"/>
          <w:szCs w:val="20"/>
          <w:u w:val="single"/>
          <w:lang w:eastAsia="en-US"/>
        </w:rPr>
      </w:pPr>
      <w:hyperlink r:id="rId38" w:history="1">
        <w:r w:rsidRPr="00262ABB">
          <w:rPr>
            <w:rFonts w:ascii="Roboto Light" w:eastAsia="Calibri" w:hAnsi="Roboto Light" w:cs="Calibri"/>
            <w:color w:val="2581C4"/>
            <w:szCs w:val="20"/>
            <w:u w:val="single"/>
            <w:lang w:eastAsia="en-US"/>
          </w:rPr>
          <w:t>nji.nl/scheiding</w:t>
        </w:r>
      </w:hyperlink>
    </w:p>
    <w:p w14:paraId="10CC54A7" w14:textId="62678518" w:rsidR="00EF2BD1" w:rsidRDefault="00EF2BD1" w:rsidP="766D555F">
      <w:pPr>
        <w:spacing w:line="276" w:lineRule="auto"/>
        <w:rPr>
          <w:rFonts w:ascii="Roboto Light" w:eastAsia="Calibri" w:hAnsi="Roboto Light" w:cs="Calibri"/>
          <w:lang w:eastAsia="en-US"/>
        </w:rPr>
      </w:pPr>
      <w:r w:rsidRPr="766D555F">
        <w:rPr>
          <w:rFonts w:ascii="Roboto Light" w:eastAsia="Calibri" w:hAnsi="Roboto Light" w:cs="Calibri"/>
          <w:lang w:eastAsia="en-US"/>
        </w:rPr>
        <w:t>Het Nederlands Jeug</w:t>
      </w:r>
      <w:r w:rsidR="5D13E28F" w:rsidRPr="766D555F">
        <w:rPr>
          <w:rFonts w:ascii="Roboto Light" w:eastAsia="Calibri" w:hAnsi="Roboto Light" w:cs="Calibri"/>
          <w:lang w:eastAsia="en-US"/>
        </w:rPr>
        <w:t>d</w:t>
      </w:r>
      <w:r w:rsidR="3B1BD8B1" w:rsidRPr="766D555F">
        <w:rPr>
          <w:rFonts w:ascii="Roboto Light" w:eastAsia="Calibri" w:hAnsi="Roboto Light" w:cs="Calibri"/>
          <w:lang w:eastAsia="en-US"/>
        </w:rPr>
        <w:t xml:space="preserve"> </w:t>
      </w:r>
      <w:r w:rsidR="2F116C05" w:rsidRPr="766D555F">
        <w:rPr>
          <w:rFonts w:ascii="Roboto Light" w:eastAsia="Calibri" w:hAnsi="Roboto Light" w:cs="Calibri"/>
          <w:lang w:eastAsia="en-US"/>
        </w:rPr>
        <w:t>I</w:t>
      </w:r>
      <w:r w:rsidRPr="766D555F">
        <w:rPr>
          <w:rFonts w:ascii="Roboto Light" w:eastAsia="Calibri" w:hAnsi="Roboto Light" w:cs="Calibri"/>
          <w:lang w:eastAsia="en-US"/>
        </w:rPr>
        <w:t>nstituut heeft op de website alle informatie over kinderen en scheiding gebundeld. Een handig hulpmiddel voor professionals, maar ook met goede informatie voor ouders en kinderen/jongeren.</w:t>
      </w:r>
    </w:p>
    <w:p w14:paraId="7E8D7D97" w14:textId="77777777" w:rsidR="001C5B93" w:rsidRPr="00EF2BD1" w:rsidRDefault="001C5B93" w:rsidP="766D555F">
      <w:pPr>
        <w:spacing w:line="276" w:lineRule="auto"/>
        <w:rPr>
          <w:rFonts w:ascii="Roboto Light" w:eastAsia="Calibri" w:hAnsi="Roboto Light" w:cs="Calibri"/>
          <w:lang w:eastAsia="en-US"/>
        </w:rPr>
      </w:pPr>
    </w:p>
    <w:p w14:paraId="49900BE8" w14:textId="77777777" w:rsidR="002846D1" w:rsidRDefault="002846D1" w:rsidP="002846D1">
      <w:pPr>
        <w:rPr>
          <w:b/>
          <w:bCs/>
          <w:sz w:val="24"/>
          <w:szCs w:val="24"/>
        </w:rPr>
      </w:pPr>
      <w:bookmarkStart w:id="6" w:name="_Toc158064738"/>
      <w:bookmarkStart w:id="7" w:name="_Toc158065198"/>
      <w:bookmarkStart w:id="8" w:name="_Toc187266310"/>
      <w:r w:rsidRPr="002846D1">
        <w:rPr>
          <w:b/>
          <w:bCs/>
          <w:sz w:val="24"/>
          <w:szCs w:val="24"/>
        </w:rPr>
        <w:t>Engelstalige websites</w:t>
      </w:r>
      <w:bookmarkEnd w:id="6"/>
      <w:bookmarkEnd w:id="7"/>
      <w:bookmarkEnd w:id="8"/>
    </w:p>
    <w:p w14:paraId="2338F9FD" w14:textId="77777777" w:rsidR="002846D1" w:rsidRPr="002846D1" w:rsidRDefault="002846D1" w:rsidP="002846D1">
      <w:pPr>
        <w:rPr>
          <w:b/>
          <w:bCs/>
          <w:sz w:val="24"/>
          <w:szCs w:val="24"/>
        </w:rPr>
      </w:pPr>
    </w:p>
    <w:p w14:paraId="36259B79" w14:textId="7D2749F4" w:rsidR="002846D1" w:rsidRPr="00770C8A" w:rsidRDefault="00770C8A" w:rsidP="00A76938">
      <w:pPr>
        <w:pStyle w:val="Lijstalinea"/>
        <w:numPr>
          <w:ilvl w:val="0"/>
          <w:numId w:val="10"/>
        </w:numPr>
        <w:rPr>
          <w:rFonts w:ascii="Roboto Light" w:hAnsi="Roboto Light"/>
          <w:szCs w:val="20"/>
          <w:lang w:val="en-US"/>
        </w:rPr>
      </w:pPr>
      <w:hyperlink r:id="rId39" w:history="1">
        <w:r w:rsidRPr="00770C8A">
          <w:rPr>
            <w:rStyle w:val="Hyperlink"/>
            <w:rFonts w:ascii="Roboto Light" w:hAnsi="Roboto Light"/>
            <w:lang w:val="en-US"/>
          </w:rPr>
          <w:t>The Australian Parenting Website</w:t>
        </w:r>
      </w:hyperlink>
      <w:r w:rsidR="002846D1" w:rsidRPr="00770C8A">
        <w:rPr>
          <w:rFonts w:ascii="Roboto Light" w:hAnsi="Roboto Light"/>
          <w:szCs w:val="20"/>
          <w:lang w:val="en-US"/>
        </w:rPr>
        <w:t xml:space="preserve"> </w:t>
      </w:r>
    </w:p>
    <w:p w14:paraId="5BCA42C7" w14:textId="77777777" w:rsidR="002846D1" w:rsidRPr="00770C8A" w:rsidRDefault="002846D1" w:rsidP="00A76938">
      <w:pPr>
        <w:rPr>
          <w:rFonts w:ascii="Roboto Light" w:hAnsi="Roboto Light"/>
          <w:szCs w:val="20"/>
          <w:highlight w:val="yellow"/>
          <w:lang w:val="en-US"/>
        </w:rPr>
      </w:pPr>
    </w:p>
    <w:p w14:paraId="7970B39E" w14:textId="3C274308" w:rsidR="002846D1" w:rsidRPr="00F20A24" w:rsidRDefault="00F20A24" w:rsidP="00A76938">
      <w:pPr>
        <w:pStyle w:val="Lijstalinea"/>
        <w:numPr>
          <w:ilvl w:val="0"/>
          <w:numId w:val="10"/>
        </w:numPr>
        <w:rPr>
          <w:rFonts w:ascii="Roboto Light" w:hAnsi="Roboto Light"/>
          <w:szCs w:val="20"/>
          <w:lang w:val="en-US"/>
        </w:rPr>
      </w:pPr>
      <w:hyperlink r:id="rId40" w:history="1">
        <w:r w:rsidRPr="00F20A24">
          <w:rPr>
            <w:rStyle w:val="Hyperlink"/>
            <w:rFonts w:ascii="Roboto Light" w:hAnsi="Roboto Light"/>
            <w:lang w:val="en-US"/>
          </w:rPr>
          <w:t>Divorce</w:t>
        </w:r>
      </w:hyperlink>
      <w:r w:rsidRPr="00F20A24">
        <w:rPr>
          <w:rFonts w:ascii="Roboto Light" w:hAnsi="Roboto Light"/>
          <w:lang w:val="en-US"/>
        </w:rPr>
        <w:t xml:space="preserve"> </w:t>
      </w:r>
    </w:p>
    <w:p w14:paraId="73A7A0BE" w14:textId="124FF176" w:rsidR="002846D1" w:rsidRPr="00F20A24" w:rsidRDefault="002846D1" w:rsidP="00A76938">
      <w:pPr>
        <w:rPr>
          <w:rFonts w:ascii="Roboto Light" w:hAnsi="Roboto Light"/>
          <w:szCs w:val="20"/>
          <w:highlight w:val="yellow"/>
          <w:lang w:val="en-US"/>
        </w:rPr>
      </w:pPr>
    </w:p>
    <w:p w14:paraId="00CE8C0B" w14:textId="6353D561" w:rsidR="002846D1" w:rsidRPr="0027279C" w:rsidRDefault="0027279C" w:rsidP="00A76938">
      <w:pPr>
        <w:pStyle w:val="Lijstalinea"/>
        <w:numPr>
          <w:ilvl w:val="0"/>
          <w:numId w:val="10"/>
        </w:numPr>
        <w:rPr>
          <w:rFonts w:ascii="Roboto Light" w:hAnsi="Roboto Light"/>
          <w:szCs w:val="20"/>
          <w:lang w:val="en-US"/>
        </w:rPr>
      </w:pPr>
      <w:hyperlink r:id="rId41" w:history="1">
        <w:r w:rsidRPr="0027279C">
          <w:rPr>
            <w:rStyle w:val="Hyperlink"/>
            <w:rFonts w:ascii="Roboto Light" w:hAnsi="Roboto Light"/>
            <w:lang w:val="en-US"/>
          </w:rPr>
          <w:t>Separation &amp; divorce</w:t>
        </w:r>
      </w:hyperlink>
      <w:r w:rsidRPr="0027279C">
        <w:rPr>
          <w:rFonts w:ascii="Roboto Light" w:hAnsi="Roboto Light"/>
          <w:lang w:val="en-US"/>
        </w:rPr>
        <w:t xml:space="preserve"> </w:t>
      </w:r>
    </w:p>
    <w:p w14:paraId="0EDF2E95" w14:textId="03884C7C" w:rsidR="002846D1" w:rsidRPr="0027279C" w:rsidRDefault="002846D1" w:rsidP="002846D1">
      <w:pPr>
        <w:spacing w:after="160" w:line="276" w:lineRule="auto"/>
        <w:rPr>
          <w:szCs w:val="20"/>
          <w:lang w:val="en-US"/>
        </w:rPr>
      </w:pPr>
      <w:r w:rsidRPr="0027279C">
        <w:rPr>
          <w:szCs w:val="20"/>
          <w:lang w:val="en-US"/>
        </w:rPr>
        <w:br w:type="page"/>
      </w:r>
    </w:p>
    <w:p w14:paraId="6E88DB70" w14:textId="327BDD74" w:rsidR="002846D1" w:rsidRDefault="002846D1" w:rsidP="4A12CD18">
      <w:pPr>
        <w:pStyle w:val="Paragraaf"/>
        <w:spacing w:line="276" w:lineRule="auto"/>
      </w:pPr>
      <w:r>
        <w:lastRenderedPageBreak/>
        <w:t xml:space="preserve"> </w:t>
      </w:r>
      <w:bookmarkStart w:id="9" w:name="_Toc218949354"/>
      <w:r>
        <w:t>Websites voor stiefgezinnen/nieuw samengestelde gezinnen</w:t>
      </w:r>
      <w:bookmarkEnd w:id="9"/>
    </w:p>
    <w:p w14:paraId="38831A66" w14:textId="77777777" w:rsidR="00262ABB" w:rsidRPr="00262ABB" w:rsidRDefault="00EF2BD1" w:rsidP="00EF2BD1">
      <w:pPr>
        <w:spacing w:line="276" w:lineRule="auto"/>
        <w:rPr>
          <w:rStyle w:val="Hyperlink"/>
          <w:rFonts w:ascii="Roboto Light" w:hAnsi="Roboto Light"/>
          <w:szCs w:val="20"/>
        </w:rPr>
      </w:pPr>
      <w:hyperlink r:id="rId42" w:history="1">
        <w:r w:rsidRPr="00262ABB">
          <w:rPr>
            <w:rStyle w:val="Hyperlink"/>
            <w:rFonts w:ascii="Roboto Light" w:hAnsi="Roboto Light"/>
            <w:szCs w:val="20"/>
          </w:rPr>
          <w:t>stiefacademienederland.nl</w:t>
        </w:r>
      </w:hyperlink>
      <w:r w:rsidR="00C27AAA" w:rsidRPr="00262ABB">
        <w:rPr>
          <w:rStyle w:val="Hyperlink"/>
          <w:rFonts w:ascii="Roboto Light" w:hAnsi="Roboto Light"/>
          <w:szCs w:val="20"/>
        </w:rPr>
        <w:t xml:space="preserve"> </w:t>
      </w:r>
    </w:p>
    <w:p w14:paraId="311AE34F" w14:textId="5760D2C8" w:rsidR="00EF2BD1" w:rsidRPr="00EF2BD1" w:rsidRDefault="00EF2BD1" w:rsidP="00EF2BD1">
      <w:pPr>
        <w:spacing w:line="276" w:lineRule="auto"/>
        <w:rPr>
          <w:rStyle w:val="Hyperlink"/>
          <w:rFonts w:ascii="Roboto Light" w:hAnsi="Roboto Light" w:cs="Arial"/>
          <w:color w:val="auto"/>
          <w:u w:val="none"/>
        </w:rPr>
      </w:pPr>
      <w:r w:rsidRPr="00EF2BD1">
        <w:rPr>
          <w:rStyle w:val="Hyperlink"/>
          <w:rFonts w:ascii="Roboto Light" w:hAnsi="Roboto Light" w:cs="Arial"/>
          <w:color w:val="auto"/>
          <w:u w:val="none"/>
        </w:rPr>
        <w:t>Stichting Stiefacademie is een platform waar kennis en ervaring worden uitgewisseld voor en door (stief)ouders in samengestelde gezinnen.</w:t>
      </w:r>
    </w:p>
    <w:p w14:paraId="01B536EA" w14:textId="77777777" w:rsidR="00EF2BD1" w:rsidRDefault="00EF2BD1" w:rsidP="002846D1">
      <w:pPr>
        <w:spacing w:line="276" w:lineRule="auto"/>
        <w:rPr>
          <w:rFonts w:eastAsia="Times New Roman"/>
        </w:rPr>
      </w:pPr>
    </w:p>
    <w:p w14:paraId="2EDD1AA7" w14:textId="77777777" w:rsidR="00262ABB" w:rsidRPr="00262ABB" w:rsidRDefault="0027279C" w:rsidP="4A12CD18">
      <w:pPr>
        <w:spacing w:line="276" w:lineRule="auto"/>
        <w:rPr>
          <w:rStyle w:val="Hyperlink"/>
          <w:rFonts w:ascii="Roboto Light" w:hAnsi="Roboto Light" w:cs="Arial"/>
        </w:rPr>
      </w:pPr>
      <w:hyperlink r:id="rId43">
        <w:r w:rsidRPr="00262ABB">
          <w:rPr>
            <w:rStyle w:val="Hyperlink"/>
            <w:rFonts w:ascii="Roboto Light" w:hAnsi="Roboto Light" w:cs="Arial"/>
          </w:rPr>
          <w:t>Stief-gezin.nl</w:t>
        </w:r>
      </w:hyperlink>
      <w:r w:rsidR="00C27AAA" w:rsidRPr="00262ABB">
        <w:rPr>
          <w:rStyle w:val="Hyperlink"/>
          <w:rFonts w:ascii="Roboto Light" w:hAnsi="Roboto Light" w:cs="Arial"/>
        </w:rPr>
        <w:t xml:space="preserve"> </w:t>
      </w:r>
    </w:p>
    <w:p w14:paraId="141DBDCB" w14:textId="1898896F" w:rsidR="002846D1" w:rsidRPr="00FA4859" w:rsidRDefault="002846D1" w:rsidP="4A12CD18">
      <w:pPr>
        <w:spacing w:line="276" w:lineRule="auto"/>
        <w:rPr>
          <w:rFonts w:ascii="Roboto Light" w:hAnsi="Roboto Light" w:cs="Arial"/>
        </w:rPr>
      </w:pPr>
      <w:r w:rsidRPr="4A12CD18">
        <w:rPr>
          <w:rFonts w:ascii="Roboto Light" w:hAnsi="Roboto Light" w:cs="Arial"/>
        </w:rPr>
        <w:t>Interactieve online training “Samengesteld Opvoeden”, coaching en training voor</w:t>
      </w:r>
      <w:r w:rsidR="5EE4433B" w:rsidRPr="4A12CD18">
        <w:rPr>
          <w:rFonts w:ascii="Roboto Light" w:hAnsi="Roboto Light" w:cs="Arial"/>
        </w:rPr>
        <w:t xml:space="preserve"> </w:t>
      </w:r>
      <w:r w:rsidRPr="4A12CD18">
        <w:rPr>
          <w:rFonts w:ascii="Roboto Light" w:hAnsi="Roboto Light" w:cs="Arial"/>
        </w:rPr>
        <w:t xml:space="preserve">stiefvaders. </w:t>
      </w:r>
    </w:p>
    <w:p w14:paraId="5406CDB1" w14:textId="77777777" w:rsidR="002846D1" w:rsidRPr="00FA4859" w:rsidRDefault="002846D1" w:rsidP="002846D1">
      <w:pPr>
        <w:spacing w:line="276" w:lineRule="auto"/>
        <w:rPr>
          <w:rFonts w:ascii="Roboto Light" w:hAnsi="Roboto Light" w:cs="Arial"/>
          <w:szCs w:val="20"/>
        </w:rPr>
      </w:pPr>
    </w:p>
    <w:p w14:paraId="019E1D0E" w14:textId="77777777" w:rsidR="00262ABB" w:rsidRPr="00262ABB" w:rsidRDefault="5B0B27C8" w:rsidP="11BD1C6F">
      <w:pPr>
        <w:spacing w:line="276" w:lineRule="auto"/>
        <w:rPr>
          <w:rFonts w:ascii="Roboto Light" w:hAnsi="Roboto Light" w:cs="Arial"/>
          <w:color w:val="2581C4"/>
          <w:u w:val="single"/>
        </w:rPr>
      </w:pPr>
      <w:hyperlink r:id="rId44">
        <w:r w:rsidRPr="00262ABB">
          <w:rPr>
            <w:rFonts w:ascii="Roboto Light" w:hAnsi="Roboto Light" w:cs="Arial"/>
            <w:color w:val="2581C4"/>
            <w:u w:val="single"/>
          </w:rPr>
          <w:t>Stiefgoed.nl</w:t>
        </w:r>
      </w:hyperlink>
      <w:r w:rsidR="57882D47" w:rsidRPr="00262ABB">
        <w:rPr>
          <w:rFonts w:ascii="Roboto Light" w:hAnsi="Roboto Light" w:cs="Arial"/>
          <w:color w:val="2581C4"/>
          <w:u w:val="single"/>
        </w:rPr>
        <w:t xml:space="preserve"> </w:t>
      </w:r>
    </w:p>
    <w:p w14:paraId="611A6D90" w14:textId="77777777" w:rsidR="00262ABB" w:rsidRDefault="5B0B27C8" w:rsidP="55844129">
      <w:pPr>
        <w:spacing w:line="276" w:lineRule="auto"/>
        <w:rPr>
          <w:rFonts w:ascii="Roboto Light" w:hAnsi="Roboto Light" w:cs="Arial"/>
        </w:rPr>
      </w:pPr>
      <w:r w:rsidRPr="11BD1C6F">
        <w:rPr>
          <w:rFonts w:ascii="Roboto Light" w:hAnsi="Roboto Light" w:cs="Arial"/>
        </w:rPr>
        <w:t>Stiefgoed zet zich in voor meer kennis over en hulp aan samengestelde gezinnen zodat er meer rust en harmonie ontstaat.</w:t>
      </w:r>
    </w:p>
    <w:p w14:paraId="4380DC32" w14:textId="4800C88C" w:rsidR="00262ABB" w:rsidRPr="00262ABB" w:rsidRDefault="002846D1" w:rsidP="55844129">
      <w:pPr>
        <w:spacing w:line="276" w:lineRule="auto"/>
        <w:rPr>
          <w:rFonts w:ascii="Roboto Light" w:hAnsi="Roboto Light" w:cs="Arial"/>
          <w:color w:val="0000FF"/>
        </w:rPr>
      </w:pPr>
      <w:r>
        <w:br/>
      </w:r>
      <w:hyperlink r:id="rId45">
        <w:r w:rsidR="5B0B27C8" w:rsidRPr="00262ABB">
          <w:rPr>
            <w:rFonts w:ascii="Roboto Light" w:hAnsi="Roboto Light" w:cs="Arial"/>
            <w:color w:val="2581C4"/>
            <w:u w:val="single"/>
          </w:rPr>
          <w:t>stiefenCo.nl</w:t>
        </w:r>
      </w:hyperlink>
      <w:r w:rsidR="4CB33B07" w:rsidRPr="00262ABB">
        <w:rPr>
          <w:rFonts w:ascii="Roboto Light" w:hAnsi="Roboto Light" w:cs="Arial"/>
          <w:color w:val="0000FF"/>
        </w:rPr>
        <w:t xml:space="preserve"> </w:t>
      </w:r>
    </w:p>
    <w:p w14:paraId="3C8E4258" w14:textId="7E6F3A22" w:rsidR="00262ABB" w:rsidRDefault="4CB33B07" w:rsidP="55844129">
      <w:pPr>
        <w:spacing w:line="276" w:lineRule="auto"/>
        <w:rPr>
          <w:rFonts w:ascii="Roboto Light" w:hAnsi="Roboto Light" w:cs="Tahoma"/>
        </w:rPr>
      </w:pPr>
      <w:r w:rsidRPr="7EC15CB7">
        <w:rPr>
          <w:rFonts w:ascii="Roboto Light" w:hAnsi="Roboto Light" w:cs="Tahoma"/>
          <w:i/>
          <w:iCs/>
        </w:rPr>
        <w:t>(s</w:t>
      </w:r>
      <w:r w:rsidR="5B0B27C8" w:rsidRPr="7EC15CB7">
        <w:rPr>
          <w:rFonts w:ascii="Roboto Light" w:hAnsi="Roboto Light" w:cs="Tahoma"/>
          <w:i/>
          <w:iCs/>
        </w:rPr>
        <w:t xml:space="preserve">tiefbuddy mogelijk) </w:t>
      </w:r>
      <w:r w:rsidR="5B0B27C8" w:rsidRPr="7EC15CB7">
        <w:rPr>
          <w:rFonts w:ascii="Roboto Light" w:hAnsi="Roboto Light" w:cs="Tahoma"/>
        </w:rPr>
        <w:t>Begeleiding en coaching van samengestelde gezinnen.</w:t>
      </w:r>
    </w:p>
    <w:p w14:paraId="165EAF0D" w14:textId="6404BFE0" w:rsidR="7EC15CB7" w:rsidRDefault="7EC15CB7" w:rsidP="7EC15CB7">
      <w:pPr>
        <w:spacing w:line="276" w:lineRule="auto"/>
        <w:rPr>
          <w:rFonts w:ascii="Roboto Light" w:hAnsi="Roboto Light" w:cs="Tahoma"/>
        </w:rPr>
      </w:pPr>
    </w:p>
    <w:p w14:paraId="2E18329F" w14:textId="77777777" w:rsidR="00EF2BD1" w:rsidRDefault="00EF2BD1" w:rsidP="002846D1">
      <w:pPr>
        <w:spacing w:line="276" w:lineRule="auto"/>
        <w:rPr>
          <w:rFonts w:ascii="Roboto Light" w:hAnsi="Roboto Light" w:cs="Tahoma"/>
          <w:bCs/>
          <w:szCs w:val="20"/>
        </w:rPr>
      </w:pPr>
    </w:p>
    <w:p w14:paraId="19438FCC" w14:textId="7889B2F6" w:rsidR="766D555F" w:rsidRDefault="5B0B27C8" w:rsidP="766D555F">
      <w:pPr>
        <w:rPr>
          <w:b/>
          <w:bCs/>
          <w:sz w:val="24"/>
          <w:szCs w:val="24"/>
        </w:rPr>
      </w:pPr>
      <w:bookmarkStart w:id="10" w:name="_Toc158065200"/>
      <w:bookmarkStart w:id="11" w:name="_Toc187266312"/>
      <w:r w:rsidRPr="55844129">
        <w:rPr>
          <w:b/>
          <w:bCs/>
          <w:sz w:val="24"/>
          <w:szCs w:val="24"/>
        </w:rPr>
        <w:t>Podcasts</w:t>
      </w:r>
      <w:bookmarkEnd w:id="10"/>
      <w:bookmarkEnd w:id="11"/>
    </w:p>
    <w:p w14:paraId="4F6AD299" w14:textId="78877739" w:rsidR="55844129" w:rsidRDefault="55844129" w:rsidP="55844129">
      <w:pPr>
        <w:rPr>
          <w:b/>
          <w:bCs/>
          <w:sz w:val="24"/>
          <w:szCs w:val="24"/>
        </w:rPr>
      </w:pPr>
    </w:p>
    <w:p w14:paraId="2CE763F1" w14:textId="4E780555" w:rsidR="159EC646" w:rsidRDefault="159EC646" w:rsidP="55844129">
      <w:pPr>
        <w:rPr>
          <w:b/>
          <w:bCs/>
          <w:szCs w:val="20"/>
        </w:rPr>
      </w:pPr>
      <w:r w:rsidRPr="55844129">
        <w:rPr>
          <w:b/>
          <w:bCs/>
          <w:szCs w:val="20"/>
        </w:rPr>
        <w:t>Psyned met podcast aflevering over scheiden</w:t>
      </w:r>
    </w:p>
    <w:p w14:paraId="1566EA1C" w14:textId="3E4397C0" w:rsidR="159EC646" w:rsidRPr="00262ABB" w:rsidRDefault="159EC646" w:rsidP="55844129">
      <w:pPr>
        <w:rPr>
          <w:rFonts w:ascii="Roboto Light" w:eastAsia="Roboto" w:hAnsi="Roboto Light" w:cs="Roboto"/>
          <w:szCs w:val="20"/>
        </w:rPr>
      </w:pPr>
      <w:hyperlink r:id="rId46">
        <w:r w:rsidRPr="00262ABB">
          <w:rPr>
            <w:rStyle w:val="Hyperlink"/>
            <w:rFonts w:ascii="Roboto Light" w:eastAsia="Roboto" w:hAnsi="Roboto Light" w:cs="Roboto"/>
            <w:szCs w:val="20"/>
          </w:rPr>
          <w:t>https://open.spotify.com/episode/5Z1RM5mendaL46bTXwJI3h?si=9222b074e59c4229</w:t>
        </w:r>
      </w:hyperlink>
    </w:p>
    <w:p w14:paraId="4FA6C79C" w14:textId="0024007A" w:rsidR="55844129" w:rsidRDefault="55844129" w:rsidP="55844129">
      <w:pPr>
        <w:rPr>
          <w:b/>
          <w:bCs/>
          <w:szCs w:val="20"/>
        </w:rPr>
      </w:pPr>
    </w:p>
    <w:p w14:paraId="05B48A12" w14:textId="66C7FADD" w:rsidR="241FA457" w:rsidRDefault="730BE14C" w:rsidP="55844129">
      <w:pPr>
        <w:spacing w:line="276" w:lineRule="auto"/>
        <w:rPr>
          <w:rFonts w:eastAsia="Roboto" w:cs="Roboto"/>
          <w:b/>
          <w:bCs/>
          <w:color w:val="000000" w:themeColor="text1"/>
          <w:lang w:eastAsia="en-US"/>
        </w:rPr>
      </w:pPr>
      <w:r w:rsidRPr="55844129">
        <w:rPr>
          <w:rFonts w:eastAsia="Roboto" w:cs="Roboto"/>
          <w:b/>
          <w:bCs/>
          <w:color w:val="000000" w:themeColor="text1"/>
          <w:lang w:eastAsia="en-US"/>
        </w:rPr>
        <w:t>Podcast Scheidverhalen</w:t>
      </w:r>
    </w:p>
    <w:p w14:paraId="7543D93E" w14:textId="5D3C1E25" w:rsidR="241FA457" w:rsidRDefault="005E1A58" w:rsidP="766D555F">
      <w:pPr>
        <w:spacing w:line="276" w:lineRule="auto"/>
        <w:rPr>
          <w:rStyle w:val="Hyperlink"/>
          <w:rFonts w:ascii="Roboto Light" w:hAnsi="Roboto Light"/>
          <w:color w:val="auto"/>
          <w:u w:val="none"/>
        </w:rPr>
      </w:pPr>
      <w:hyperlink r:id="rId47">
        <w:r w:rsidRPr="00262ABB">
          <w:rPr>
            <w:rFonts w:ascii="Roboto Light" w:hAnsi="Roboto Light" w:cs="Arial"/>
            <w:color w:val="2581C4"/>
            <w:u w:val="single"/>
          </w:rPr>
          <w:t>Scheidverhalen | Podcast on Spotify</w:t>
        </w:r>
      </w:hyperlink>
      <w:r w:rsidR="241FA457">
        <w:br/>
      </w:r>
      <w:r w:rsidR="004F316C" w:rsidRPr="4A12CD18">
        <w:rPr>
          <w:rStyle w:val="Hyperlink"/>
          <w:rFonts w:ascii="Roboto Light" w:hAnsi="Roboto Light"/>
          <w:color w:val="auto"/>
          <w:u w:val="none"/>
        </w:rPr>
        <w:t xml:space="preserve"> B</w:t>
      </w:r>
      <w:r w:rsidR="241FA457" w:rsidRPr="4A12CD18">
        <w:rPr>
          <w:rStyle w:val="Hyperlink"/>
          <w:rFonts w:ascii="Roboto Light" w:hAnsi="Roboto Light"/>
          <w:color w:val="auto"/>
          <w:u w:val="none"/>
        </w:rPr>
        <w:t>In Scheidverhalen gaan cabaretier Andries Tunru en pedagoog Sophie Mulder in gesprek met jongvolwassenen over de scheiding van hun ouders.</w:t>
      </w:r>
      <w:r w:rsidR="0F7C5435" w:rsidRPr="4A12CD18">
        <w:rPr>
          <w:rStyle w:val="Hyperlink"/>
          <w:rFonts w:ascii="Roboto Light" w:hAnsi="Roboto Light"/>
          <w:color w:val="auto"/>
          <w:u w:val="none"/>
        </w:rPr>
        <w:t xml:space="preserve"> </w:t>
      </w:r>
      <w:r w:rsidR="241FA457" w:rsidRPr="4A12CD18">
        <w:rPr>
          <w:rStyle w:val="Hyperlink"/>
          <w:rFonts w:ascii="Roboto Light" w:hAnsi="Roboto Light"/>
          <w:color w:val="auto"/>
          <w:u w:val="none"/>
        </w:rPr>
        <w:t>Welke impact had de scheiding toen op hun leven? </w:t>
      </w:r>
    </w:p>
    <w:p w14:paraId="4AEE2BE8" w14:textId="2CD73CA8" w:rsidR="4A12CD18" w:rsidRDefault="4A12CD18" w:rsidP="4A12CD18">
      <w:pPr>
        <w:spacing w:line="276" w:lineRule="auto"/>
        <w:rPr>
          <w:rFonts w:eastAsia="Roboto" w:cs="Roboto"/>
          <w:b/>
          <w:bCs/>
        </w:rPr>
      </w:pPr>
    </w:p>
    <w:p w14:paraId="748D4F96" w14:textId="77777777" w:rsidR="002846D1" w:rsidRPr="00FA4859" w:rsidRDefault="5B0B27C8" w:rsidP="55844129">
      <w:pPr>
        <w:spacing w:line="276" w:lineRule="auto"/>
        <w:rPr>
          <w:rFonts w:eastAsia="Roboto" w:cs="Roboto"/>
          <w:b/>
          <w:bCs/>
        </w:rPr>
      </w:pPr>
      <w:r w:rsidRPr="55844129">
        <w:rPr>
          <w:rFonts w:eastAsia="Roboto" w:cs="Roboto"/>
          <w:b/>
          <w:bCs/>
        </w:rPr>
        <w:t>Gezin in Scheiding</w:t>
      </w:r>
    </w:p>
    <w:p w14:paraId="003F3081" w14:textId="1C14BC7A" w:rsidR="002846D1" w:rsidRPr="00FA4859" w:rsidRDefault="002846D1" w:rsidP="002846D1">
      <w:pPr>
        <w:spacing w:line="276" w:lineRule="auto"/>
        <w:rPr>
          <w:rStyle w:val="Hyperlink"/>
          <w:rFonts w:ascii="Roboto Light" w:hAnsi="Roboto Light"/>
          <w:color w:val="2581C4"/>
        </w:rPr>
      </w:pPr>
      <w:r w:rsidRPr="00FA4859">
        <w:rPr>
          <w:rFonts w:ascii="Roboto Light" w:hAnsi="Roboto Light"/>
          <w:u w:val="single"/>
        </w:rPr>
        <w:t>De vierdelige podcastserie ‘Gezin in scheiding’</w:t>
      </w:r>
      <w:r w:rsidRPr="00FA4859">
        <w:rPr>
          <w:rFonts w:ascii="Roboto Light" w:hAnsi="Roboto Light"/>
        </w:rPr>
        <w:t xml:space="preserve"> is een samenwerking tussen het team van de populaire podcastserie ‘Ik ken iemand die’ en De Family Factory. In elke aflevering gaan Nynke, Hanneke en Alex in gesprek met een ouder. De opvoeding en zorg voor de kinderen in de roerige tijd van uit elkaar gaan staat in elke aflevering centraal.</w:t>
      </w:r>
      <w:r w:rsidR="00770C8A">
        <w:rPr>
          <w:rFonts w:ascii="Roboto Light" w:hAnsi="Roboto Light"/>
        </w:rPr>
        <w:t xml:space="preserve"> </w:t>
      </w:r>
      <w:r w:rsidR="00146B92">
        <w:rPr>
          <w:rFonts w:ascii="Roboto Light" w:hAnsi="Roboto Light"/>
        </w:rPr>
        <w:t xml:space="preserve">Ga hier naar de </w:t>
      </w:r>
      <w:hyperlink r:id="rId48" w:history="1">
        <w:r w:rsidRPr="00262ABB">
          <w:rPr>
            <w:rStyle w:val="Hyperlink"/>
            <w:rFonts w:ascii="Roboto Light" w:hAnsi="Roboto Light"/>
          </w:rPr>
          <w:t>Podcasts</w:t>
        </w:r>
      </w:hyperlink>
      <w:r w:rsidR="00146B92" w:rsidRPr="00262ABB">
        <w:rPr>
          <w:rFonts w:ascii="Roboto Light" w:hAnsi="Roboto Light"/>
        </w:rPr>
        <w:t>.</w:t>
      </w:r>
    </w:p>
    <w:p w14:paraId="133478CB" w14:textId="77777777" w:rsidR="002846D1" w:rsidRPr="00FA4859" w:rsidRDefault="002846D1" w:rsidP="002846D1">
      <w:pPr>
        <w:spacing w:line="276" w:lineRule="auto"/>
        <w:rPr>
          <w:rFonts w:ascii="Roboto Light" w:hAnsi="Roboto Light"/>
        </w:rPr>
      </w:pPr>
    </w:p>
    <w:p w14:paraId="5F0AB280" w14:textId="2E3EBE88" w:rsidR="002846D1" w:rsidRPr="00FA4859" w:rsidRDefault="002846D1" w:rsidP="002846D1">
      <w:pPr>
        <w:spacing w:line="276" w:lineRule="auto"/>
        <w:rPr>
          <w:rFonts w:ascii="Roboto Light" w:hAnsi="Roboto Light"/>
        </w:rPr>
      </w:pPr>
      <w:r w:rsidRPr="00FA4859">
        <w:rPr>
          <w:rFonts w:eastAsia="Calibri" w:cs="Calibri"/>
          <w:b/>
          <w:bCs/>
          <w:color w:val="000000"/>
        </w:rPr>
        <w:t xml:space="preserve">Kind en scheiding, over een kindbehartiger </w:t>
      </w:r>
    </w:p>
    <w:p w14:paraId="386ECDE5" w14:textId="6921C81F" w:rsidR="002846D1" w:rsidRPr="00262ABB" w:rsidRDefault="0076403E" w:rsidP="002846D1">
      <w:pPr>
        <w:spacing w:line="276" w:lineRule="auto"/>
        <w:rPr>
          <w:rFonts w:ascii="Roboto Light" w:hAnsi="Roboto Light"/>
        </w:rPr>
      </w:pPr>
      <w:hyperlink r:id="rId49" w:history="1">
        <w:r w:rsidRPr="00262ABB">
          <w:rPr>
            <w:rStyle w:val="Hyperlink"/>
            <w:rFonts w:ascii="Roboto Light" w:hAnsi="Roboto Light"/>
          </w:rPr>
          <w:t>Over de kindbehartiger| Podcast on Spotify</w:t>
        </w:r>
      </w:hyperlink>
      <w:r w:rsidR="00160A4E" w:rsidRPr="00262ABB">
        <w:rPr>
          <w:rFonts w:ascii="Roboto Light" w:hAnsi="Roboto Light"/>
        </w:rPr>
        <w:t>.</w:t>
      </w:r>
    </w:p>
    <w:p w14:paraId="3440089A" w14:textId="77777777" w:rsidR="00160A4E" w:rsidRPr="00FA4859" w:rsidRDefault="00160A4E" w:rsidP="002846D1">
      <w:pPr>
        <w:spacing w:line="276" w:lineRule="auto"/>
        <w:rPr>
          <w:rFonts w:ascii="Roboto Light" w:hAnsi="Roboto Light"/>
        </w:rPr>
      </w:pPr>
    </w:p>
    <w:p w14:paraId="0DDD9DBD" w14:textId="77777777" w:rsidR="002846D1" w:rsidRPr="00FA4859" w:rsidRDefault="002846D1" w:rsidP="002846D1">
      <w:pPr>
        <w:spacing w:line="276" w:lineRule="auto"/>
        <w:rPr>
          <w:b/>
          <w:bCs/>
          <w:color w:val="000000" w:themeColor="text1"/>
        </w:rPr>
      </w:pPr>
      <w:r w:rsidRPr="4EEDA65B">
        <w:rPr>
          <w:b/>
          <w:bCs/>
          <w:color w:val="000000" w:themeColor="text1"/>
        </w:rPr>
        <w:t xml:space="preserve">Scheiden met Stine </w:t>
      </w:r>
    </w:p>
    <w:p w14:paraId="09F92372" w14:textId="7D6F72B1" w:rsidR="002846D1" w:rsidRPr="00FA4859" w:rsidRDefault="002846D1" w:rsidP="002846D1">
      <w:pPr>
        <w:spacing w:line="276" w:lineRule="auto"/>
        <w:rPr>
          <w:rFonts w:ascii="Roboto Light" w:hAnsi="Roboto Light"/>
        </w:rPr>
      </w:pPr>
      <w:r w:rsidRPr="00FA4859">
        <w:rPr>
          <w:rFonts w:ascii="Roboto Light" w:hAnsi="Roboto Light"/>
        </w:rPr>
        <w:t xml:space="preserve">Een zevendelige podcast over scheiden en de gevolgen daarvan. </w:t>
      </w:r>
      <w:r w:rsidRPr="00FA4859">
        <w:rPr>
          <w:rFonts w:ascii="Roboto Light" w:hAnsi="Roboto Light"/>
        </w:rPr>
        <w:br/>
      </w:r>
      <w:hyperlink r:id="rId50" w:history="1">
        <w:r w:rsidR="008C3E2E" w:rsidRPr="00262ABB">
          <w:rPr>
            <w:rStyle w:val="Hyperlink"/>
            <w:rFonts w:ascii="Roboto Light" w:hAnsi="Roboto Light"/>
          </w:rPr>
          <w:t>Scheiden met Stine | Podcast on Spotify</w:t>
        </w:r>
      </w:hyperlink>
    </w:p>
    <w:p w14:paraId="377FC63C" w14:textId="77777777" w:rsidR="002846D1" w:rsidRPr="00FA4859" w:rsidRDefault="002846D1" w:rsidP="002846D1">
      <w:pPr>
        <w:spacing w:line="276" w:lineRule="auto"/>
        <w:rPr>
          <w:rStyle w:val="Hyperlink"/>
          <w:rFonts w:ascii="Roboto Light" w:hAnsi="Roboto Light"/>
        </w:rPr>
      </w:pPr>
    </w:p>
    <w:p w14:paraId="299CC88F" w14:textId="3C49138A" w:rsidR="007F4F7D" w:rsidRDefault="002846D1" w:rsidP="4EEDA65B">
      <w:pPr>
        <w:spacing w:line="276" w:lineRule="auto"/>
        <w:rPr>
          <w:rStyle w:val="Hyperlink"/>
          <w:rFonts w:ascii="Roboto Light" w:hAnsi="Roboto Light"/>
        </w:rPr>
      </w:pPr>
      <w:r w:rsidRPr="4EEDA65B">
        <w:rPr>
          <w:rFonts w:eastAsia="Times New Roman" w:cs="Calibri"/>
          <w:b/>
          <w:bCs/>
          <w:lang w:eastAsia="en-US"/>
        </w:rPr>
        <w:t>Podcast serie succesvol scheiden kun je leren</w:t>
      </w:r>
      <w:r w:rsidRPr="00FA4859">
        <w:rPr>
          <w:rFonts w:ascii="Roboto Light" w:eastAsia="Times New Roman" w:hAnsi="Roboto Light" w:cs="Calibri"/>
          <w:b/>
          <w:bCs/>
          <w:szCs w:val="20"/>
          <w:lang w:eastAsia="en-US"/>
        </w:rPr>
        <w:br/>
      </w:r>
      <w:r w:rsidRPr="4EEDA65B">
        <w:rPr>
          <w:rFonts w:ascii="Roboto Light" w:eastAsia="Calibri" w:hAnsi="Roboto Light" w:cs="Calibri"/>
          <w:color w:val="000000"/>
          <w:shd w:val="clear" w:color="auto" w:fill="FFFFFF"/>
          <w:lang w:eastAsia="en-US"/>
        </w:rPr>
        <w:t xml:space="preserve">In de </w:t>
      </w:r>
      <w:r w:rsidR="005A3DD2">
        <w:rPr>
          <w:rFonts w:ascii="Roboto Light" w:eastAsia="Calibri" w:hAnsi="Roboto Light" w:cs="Calibri"/>
          <w:color w:val="000000"/>
          <w:shd w:val="clear" w:color="auto" w:fill="FFFFFF"/>
          <w:lang w:eastAsia="en-US"/>
        </w:rPr>
        <w:t>p</w:t>
      </w:r>
      <w:r w:rsidR="00AE6074">
        <w:rPr>
          <w:rFonts w:ascii="Roboto Light" w:eastAsia="Calibri" w:hAnsi="Roboto Light" w:cs="Calibri"/>
          <w:color w:val="000000"/>
          <w:shd w:val="clear" w:color="auto" w:fill="FFFFFF"/>
          <w:lang w:eastAsia="en-US"/>
        </w:rPr>
        <w:t xml:space="preserve">odcast </w:t>
      </w:r>
      <w:hyperlink r:id="rId51" w:history="1">
        <w:r w:rsidR="00977215" w:rsidRPr="00262ABB">
          <w:rPr>
            <w:rStyle w:val="Hyperlink"/>
            <w:rFonts w:ascii="Roboto Light" w:hAnsi="Roboto Light"/>
          </w:rPr>
          <w:t>Succesvol Scheiden kun je Leren Podcast | SSN | Podcast on</w:t>
        </w:r>
        <w:r w:rsidR="00977215" w:rsidRPr="00262ABB">
          <w:rPr>
            <w:rFonts w:ascii="Roboto Light" w:hAnsi="Roboto Light"/>
            <w:color w:val="0000FF"/>
            <w:u w:val="single"/>
          </w:rPr>
          <w:t xml:space="preserve"> </w:t>
        </w:r>
        <w:r w:rsidR="00977215" w:rsidRPr="00262ABB">
          <w:rPr>
            <w:rStyle w:val="Hyperlink"/>
            <w:rFonts w:ascii="Roboto Light" w:hAnsi="Roboto Light"/>
          </w:rPr>
          <w:t>Spotify</w:t>
        </w:r>
      </w:hyperlink>
      <w:r w:rsidR="005A3DD2" w:rsidRPr="00262ABB">
        <w:rPr>
          <w:rStyle w:val="Hyperlink"/>
          <w:rFonts w:ascii="Roboto Light" w:hAnsi="Roboto Light"/>
        </w:rPr>
        <w:t xml:space="preserve"> </w:t>
      </w:r>
    </w:p>
    <w:p w14:paraId="5117800D" w14:textId="27314E7D" w:rsidR="002846D1" w:rsidRDefault="002846D1" w:rsidP="4EEDA65B">
      <w:pPr>
        <w:spacing w:line="276" w:lineRule="auto"/>
        <w:rPr>
          <w:rFonts w:ascii="Roboto Light" w:eastAsia="Calibri" w:hAnsi="Roboto Light" w:cs="Calibri"/>
          <w:color w:val="000000"/>
          <w:shd w:val="clear" w:color="auto" w:fill="FFFFFF"/>
          <w:lang w:eastAsia="en-US"/>
        </w:rPr>
      </w:pPr>
      <w:r w:rsidRPr="007F4F7D">
        <w:rPr>
          <w:rStyle w:val="Hyperlink"/>
          <w:rFonts w:ascii="Roboto Light" w:hAnsi="Roboto Light"/>
          <w:color w:val="auto"/>
          <w:u w:val="none"/>
        </w:rPr>
        <w:t>kun</w:t>
      </w:r>
      <w:r w:rsidRPr="4EEDA65B">
        <w:rPr>
          <w:rFonts w:ascii="Roboto Light" w:eastAsia="Calibri" w:hAnsi="Roboto Light" w:cs="Calibri"/>
          <w:color w:val="000000"/>
          <w:shd w:val="clear" w:color="auto" w:fill="FFFFFF"/>
          <w:lang w:eastAsia="en-US"/>
        </w:rPr>
        <w:t xml:space="preserve"> je leren gaat Wanda Vendrig in gesprek met scheidingsprofessionals over hun aanpak. Welke tools geven zij ouders. Hoe zetten zij de methodiek en coachaanpak in en wat is hun geheim om ouders succesvol te laten scheiden.</w:t>
      </w:r>
    </w:p>
    <w:p w14:paraId="27E1076C" w14:textId="1B3C16A7" w:rsidR="00A76938" w:rsidRPr="00D238FD" w:rsidRDefault="00A76938">
      <w:pPr>
        <w:rPr>
          <w:rFonts w:eastAsia="Times New Roman" w:cs="Calibri"/>
          <w:b/>
          <w:bCs/>
          <w:szCs w:val="20"/>
          <w:lang w:eastAsia="en-US"/>
        </w:rPr>
      </w:pPr>
    </w:p>
    <w:p w14:paraId="0D985C86" w14:textId="30187CA2" w:rsidR="002846D1" w:rsidRPr="009D0710" w:rsidRDefault="002846D1" w:rsidP="002846D1">
      <w:pPr>
        <w:spacing w:line="276" w:lineRule="auto"/>
        <w:rPr>
          <w:rFonts w:eastAsia="Times New Roman" w:cs="Calibri"/>
          <w:b/>
          <w:bCs/>
          <w:szCs w:val="20"/>
          <w:lang w:val="en-US" w:eastAsia="en-US"/>
        </w:rPr>
      </w:pPr>
      <w:r w:rsidRPr="009D0710">
        <w:rPr>
          <w:rFonts w:eastAsia="Times New Roman" w:cs="Calibri"/>
          <w:b/>
          <w:bCs/>
          <w:szCs w:val="20"/>
          <w:lang w:val="en-US" w:eastAsia="en-US"/>
        </w:rPr>
        <w:t>Engelstalige podcast</w:t>
      </w:r>
      <w:r w:rsidR="00D238FD" w:rsidRPr="009D0710">
        <w:rPr>
          <w:rFonts w:eastAsia="Times New Roman" w:cs="Calibri"/>
          <w:b/>
          <w:bCs/>
          <w:szCs w:val="20"/>
          <w:lang w:val="en-US" w:eastAsia="en-US"/>
        </w:rPr>
        <w:t xml:space="preserve"> </w:t>
      </w:r>
      <w:r w:rsidRPr="009D0710">
        <w:rPr>
          <w:rFonts w:eastAsia="Times New Roman" w:cs="Calibri"/>
          <w:b/>
          <w:bCs/>
          <w:szCs w:val="20"/>
          <w:lang w:val="en-US" w:eastAsia="en-US"/>
        </w:rPr>
        <w:t xml:space="preserve">over co-parenting dilemma’s </w:t>
      </w:r>
    </w:p>
    <w:p w14:paraId="38D5EB5F" w14:textId="5CBBAB65" w:rsidR="002846D1" w:rsidRPr="00FA4859" w:rsidRDefault="002846D1" w:rsidP="4A12CD18">
      <w:pPr>
        <w:shd w:val="clear" w:color="auto" w:fill="FFFFFF" w:themeFill="background1"/>
        <w:spacing w:line="276" w:lineRule="auto"/>
        <w:rPr>
          <w:rFonts w:ascii="Roboto Light" w:eastAsia="Calibri" w:hAnsi="Roboto Light" w:cs="Calibri"/>
          <w:color w:val="1D1D1F"/>
        </w:rPr>
      </w:pPr>
      <w:r w:rsidRPr="4A12CD18">
        <w:rPr>
          <w:rFonts w:ascii="Roboto Light" w:eastAsia="Calibri" w:hAnsi="Roboto Light" w:cs="Calibri"/>
          <w:color w:val="1D1D1F"/>
          <w:spacing w:val="-1"/>
          <w:lang w:val="en-US"/>
        </w:rPr>
        <w:t xml:space="preserve">There are at least two sides to every conflict, and when it's between divorced or separated parents, sparks can fly. In each episode, co-parenting experts Diane Dierks and Rick Voyles answer listener questions and talk about the benefits and risks of letting go vs. holding on to the conflict in a variety of complex topics facing co-parents today. </w:t>
      </w:r>
      <w:r w:rsidRPr="4A12CD18">
        <w:rPr>
          <w:rFonts w:ascii="Roboto Light" w:eastAsia="Calibri" w:hAnsi="Roboto Light" w:cs="Calibri"/>
          <w:color w:val="1D1D1F"/>
          <w:spacing w:val="-1"/>
        </w:rPr>
        <w:t>(</w:t>
      </w:r>
      <w:hyperlink r:id="rId52" w:history="1">
        <w:r w:rsidRPr="7EC15CB7">
          <w:rPr>
            <w:rStyle w:val="Hyperlink"/>
            <w:rFonts w:ascii="Roboto Light" w:eastAsia="Calibri" w:hAnsi="Roboto Light" w:cs="Calibri"/>
            <w:spacing w:val="-1"/>
          </w:rPr>
          <w:t>76 episodes</w:t>
        </w:r>
      </w:hyperlink>
      <w:r w:rsidRPr="4A12CD18">
        <w:rPr>
          <w:rFonts w:ascii="Roboto Light" w:eastAsia="Calibri" w:hAnsi="Roboto Light" w:cs="Calibri"/>
          <w:color w:val="1D1D1F"/>
          <w:spacing w:val="-1"/>
        </w:rPr>
        <w:t>)</w:t>
      </w:r>
    </w:p>
    <w:p w14:paraId="14230CC3" w14:textId="77777777" w:rsidR="00233BAA" w:rsidRDefault="00233BAA" w:rsidP="002846D1">
      <w:pPr>
        <w:spacing w:line="276" w:lineRule="auto"/>
        <w:rPr>
          <w:b/>
          <w:bCs/>
        </w:rPr>
      </w:pPr>
    </w:p>
    <w:p w14:paraId="5E4BF1DB" w14:textId="1C62C4C2" w:rsidR="002846D1" w:rsidRPr="00AD263F" w:rsidRDefault="002846D1" w:rsidP="002846D1">
      <w:pPr>
        <w:spacing w:line="276" w:lineRule="auto"/>
        <w:rPr>
          <w:b/>
          <w:bCs/>
        </w:rPr>
      </w:pPr>
      <w:r w:rsidRPr="00AD263F">
        <w:rPr>
          <w:b/>
          <w:bCs/>
        </w:rPr>
        <w:t xml:space="preserve">Stief academie Podcast </w:t>
      </w:r>
    </w:p>
    <w:p w14:paraId="228A4164" w14:textId="3BC3EF64" w:rsidR="00AD263F" w:rsidRPr="00262ABB" w:rsidRDefault="5B0B27C8" w:rsidP="002846D1">
      <w:pPr>
        <w:spacing w:line="276" w:lineRule="auto"/>
        <w:rPr>
          <w:rStyle w:val="Hyperlink"/>
          <w:rFonts w:ascii="Roboto Light" w:hAnsi="Roboto Light"/>
        </w:rPr>
      </w:pPr>
      <w:hyperlink r:id="rId53">
        <w:r w:rsidRPr="00262ABB">
          <w:rPr>
            <w:rStyle w:val="Hyperlink"/>
            <w:rFonts w:ascii="Roboto Light" w:hAnsi="Roboto Light"/>
          </w:rPr>
          <w:t>stiefacademienederland.nl/podcast</w:t>
        </w:r>
      </w:hyperlink>
    </w:p>
    <w:p w14:paraId="403C4255" w14:textId="02447843" w:rsidR="002846D1" w:rsidRPr="00EF0285" w:rsidRDefault="002846D1" w:rsidP="00A76938">
      <w:pPr>
        <w:pStyle w:val="Hoofdstuk"/>
        <w:ind w:left="426" w:hanging="426"/>
        <w:rPr>
          <w:rStyle w:val="Subtielebenadrukking"/>
          <w:i w:val="0"/>
          <w:iCs w:val="0"/>
          <w:color w:val="2581C4"/>
        </w:rPr>
      </w:pPr>
      <w:bookmarkStart w:id="12" w:name="_Toc218949355"/>
      <w:r w:rsidRPr="00EF0285">
        <w:rPr>
          <w:rStyle w:val="Subtielebenadrukking"/>
          <w:i w:val="0"/>
          <w:iCs w:val="0"/>
          <w:color w:val="2581C4"/>
        </w:rPr>
        <w:lastRenderedPageBreak/>
        <w:t xml:space="preserve">Aanbod </w:t>
      </w:r>
      <w:r w:rsidR="003F5AC7">
        <w:rPr>
          <w:rStyle w:val="Subtielebenadrukking"/>
          <w:i w:val="0"/>
          <w:iCs w:val="0"/>
          <w:color w:val="2581C4"/>
        </w:rPr>
        <w:t xml:space="preserve">(materialen) </w:t>
      </w:r>
      <w:r w:rsidRPr="00EF0285">
        <w:rPr>
          <w:rStyle w:val="Subtielebenadrukking"/>
          <w:i w:val="0"/>
          <w:iCs w:val="0"/>
          <w:color w:val="2581C4"/>
        </w:rPr>
        <w:t>voor kinderen</w:t>
      </w:r>
      <w:r w:rsidR="00262ABB">
        <w:rPr>
          <w:rStyle w:val="Subtielebenadrukking"/>
          <w:i w:val="0"/>
          <w:iCs w:val="0"/>
          <w:color w:val="2581C4"/>
        </w:rPr>
        <w:t xml:space="preserve">, </w:t>
      </w:r>
      <w:r w:rsidRPr="00EF0285">
        <w:rPr>
          <w:rStyle w:val="Subtielebenadrukking"/>
          <w:i w:val="0"/>
          <w:iCs w:val="0"/>
          <w:color w:val="2581C4"/>
        </w:rPr>
        <w:t>ouders</w:t>
      </w:r>
      <w:r w:rsidR="00262ABB">
        <w:rPr>
          <w:rStyle w:val="Subtielebenadrukking"/>
          <w:i w:val="0"/>
          <w:iCs w:val="0"/>
          <w:color w:val="2581C4"/>
        </w:rPr>
        <w:t xml:space="preserve"> en grootouders</w:t>
      </w:r>
      <w:bookmarkEnd w:id="12"/>
      <w:r w:rsidR="00BF57CB">
        <w:rPr>
          <w:rStyle w:val="Subtielebenadrukking"/>
          <w:i w:val="0"/>
          <w:iCs w:val="0"/>
          <w:color w:val="2581C4"/>
        </w:rPr>
        <w:t xml:space="preserve"> </w:t>
      </w:r>
    </w:p>
    <w:p w14:paraId="04A3D574" w14:textId="77777777" w:rsidR="00AD263F" w:rsidRDefault="00AD263F" w:rsidP="002846D1">
      <w:pPr>
        <w:spacing w:line="276" w:lineRule="auto"/>
        <w:rPr>
          <w:b/>
          <w:bCs/>
          <w:szCs w:val="20"/>
        </w:rPr>
      </w:pPr>
    </w:p>
    <w:p w14:paraId="6865E429" w14:textId="7DE63C4A" w:rsidR="002846D1" w:rsidRPr="00AD263F" w:rsidRDefault="002846D1" w:rsidP="002846D1">
      <w:pPr>
        <w:spacing w:line="276" w:lineRule="auto"/>
        <w:rPr>
          <w:rFonts w:ascii="Roboto Light" w:eastAsia="Times New Roman" w:hAnsi="Roboto Light" w:cs="Arial"/>
          <w:color w:val="150F2F"/>
          <w:szCs w:val="20"/>
        </w:rPr>
      </w:pPr>
      <w:r w:rsidRPr="00AD263F">
        <w:rPr>
          <w:b/>
          <w:bCs/>
          <w:szCs w:val="20"/>
        </w:rPr>
        <w:t>De Scheiddoos</w:t>
      </w:r>
      <w:r w:rsidRPr="00AD263F">
        <w:rPr>
          <w:rFonts w:ascii="Roboto Light" w:hAnsi="Roboto Light"/>
          <w:szCs w:val="20"/>
        </w:rPr>
        <w:br/>
      </w:r>
      <w:r w:rsidRPr="00AD263F">
        <w:rPr>
          <w:rFonts w:ascii="Roboto Light" w:eastAsia="Times New Roman" w:hAnsi="Roboto Light" w:cs="Arial"/>
          <w:color w:val="150F2F"/>
          <w:szCs w:val="20"/>
        </w:rPr>
        <w:t xml:space="preserve">Doos voor het hele gezin vol met informatie over het (over)leven met/als gescheiden ouders. </w:t>
      </w:r>
    </w:p>
    <w:p w14:paraId="27EEF893" w14:textId="4A5DAD80" w:rsidR="002846D1" w:rsidRDefault="002846D1" w:rsidP="4EEDA65B">
      <w:pPr>
        <w:spacing w:line="276" w:lineRule="auto"/>
        <w:rPr>
          <w:rStyle w:val="Hyperlink"/>
          <w:rFonts w:ascii="Roboto Light" w:hAnsi="Roboto Light"/>
        </w:rPr>
      </w:pPr>
      <w:r w:rsidRPr="4EEDA65B">
        <w:rPr>
          <w:rFonts w:ascii="Roboto Light" w:eastAsia="Times New Roman" w:hAnsi="Roboto Light" w:cs="Arial"/>
          <w:color w:val="150F2F"/>
        </w:rPr>
        <w:t>Bedacht door kinderen zelf!</w:t>
      </w:r>
      <w:r w:rsidRPr="4EEDA65B">
        <w:rPr>
          <w:rFonts w:ascii="Roboto Light" w:hAnsi="Roboto Light" w:cs="Arial"/>
          <w:color w:val="150F2F"/>
        </w:rPr>
        <w:t xml:space="preserve"> </w:t>
      </w:r>
      <w:r w:rsidRPr="4EEDA65B">
        <w:rPr>
          <w:rFonts w:ascii="Roboto Light" w:eastAsia="Times New Roman" w:hAnsi="Roboto Light" w:cs="Arial"/>
          <w:color w:val="150F2F"/>
        </w:rPr>
        <w:t>De SCHEID-DOOS bevat ons boek ‘Je hoeft het niet alleen te doen’, het 'Vraag Maar!' kaartenspel, stickervellen, lees-, kijk- &amp; luistertips en een brief van andere jongeren die een scheiding hebben meegemaakt.</w:t>
      </w:r>
      <w:r w:rsidR="004F316C">
        <w:rPr>
          <w:rFonts w:ascii="Roboto Light" w:eastAsia="Times New Roman" w:hAnsi="Roboto Light" w:cs="Arial"/>
          <w:color w:val="150F2F"/>
        </w:rPr>
        <w:t xml:space="preserve"> Bestellen</w:t>
      </w:r>
      <w:r w:rsidR="00483ED6">
        <w:rPr>
          <w:rFonts w:ascii="Roboto Light" w:eastAsia="Times New Roman" w:hAnsi="Roboto Light" w:cs="Arial"/>
          <w:color w:val="150F2F"/>
        </w:rPr>
        <w:t xml:space="preserve"> via </w:t>
      </w:r>
      <w:hyperlink r:id="rId54" w:history="1">
        <w:r w:rsidR="004F316C" w:rsidRPr="00483ED6">
          <w:rPr>
            <w:rStyle w:val="Hyperlink"/>
            <w:rFonts w:ascii="Roboto Light" w:hAnsi="Roboto Light"/>
          </w:rPr>
          <w:t>Webshop Villa Pinedo</w:t>
        </w:r>
      </w:hyperlink>
      <w:r w:rsidR="00483ED6">
        <w:rPr>
          <w:rStyle w:val="Hyperlink"/>
          <w:rFonts w:ascii="Roboto Light" w:hAnsi="Roboto Light"/>
        </w:rPr>
        <w:t>.</w:t>
      </w:r>
    </w:p>
    <w:p w14:paraId="73AECE16" w14:textId="77777777" w:rsidR="001B08DD" w:rsidRPr="001B08DD" w:rsidRDefault="001B08DD" w:rsidP="4EEDA65B">
      <w:pPr>
        <w:spacing w:line="276" w:lineRule="auto"/>
      </w:pPr>
    </w:p>
    <w:p w14:paraId="40C02964" w14:textId="77777777" w:rsidR="003F1046" w:rsidRDefault="001B08DD" w:rsidP="001B08DD">
      <w:pPr>
        <w:spacing w:line="276" w:lineRule="auto"/>
      </w:pPr>
      <w:r w:rsidRPr="003F1046">
        <w:rPr>
          <w:b/>
          <w:bCs/>
        </w:rPr>
        <w:t>Het grootouderplan</w:t>
      </w:r>
      <w:r w:rsidRPr="001B08DD">
        <w:t xml:space="preserve"> </w:t>
      </w:r>
    </w:p>
    <w:p w14:paraId="02B450FB" w14:textId="07A0D962" w:rsidR="001B08DD" w:rsidRPr="00C97C8C" w:rsidRDefault="001B08DD" w:rsidP="00730A64">
      <w:pPr>
        <w:spacing w:line="276" w:lineRule="auto"/>
        <w:rPr>
          <w:rFonts w:ascii="Roboto Light" w:eastAsia="Times New Roman" w:hAnsi="Roboto Light" w:cs="Arial"/>
          <w:color w:val="150F2F"/>
          <w:szCs w:val="20"/>
        </w:rPr>
      </w:pPr>
      <w:r w:rsidRPr="00C97C8C">
        <w:rPr>
          <w:rFonts w:ascii="Roboto Light" w:eastAsia="Times New Roman" w:hAnsi="Roboto Light" w:cs="Arial"/>
          <w:color w:val="150F2F"/>
          <w:szCs w:val="20"/>
        </w:rPr>
        <w:t>Tool voor grootouders: hoe kan je je kleinkinderen ondersteunen.</w:t>
      </w:r>
    </w:p>
    <w:p w14:paraId="6DE5DDC5" w14:textId="5A9364DB" w:rsidR="001B08DD" w:rsidRPr="00C97C8C" w:rsidRDefault="001B08DD" w:rsidP="00730A64">
      <w:pPr>
        <w:spacing w:line="276" w:lineRule="auto"/>
        <w:rPr>
          <w:rFonts w:ascii="Roboto Light" w:eastAsia="Times New Roman" w:hAnsi="Roboto Light" w:cs="Arial"/>
          <w:color w:val="150F2F"/>
          <w:szCs w:val="20"/>
        </w:rPr>
      </w:pPr>
      <w:r w:rsidRPr="00C97C8C">
        <w:rPr>
          <w:rFonts w:ascii="Roboto Light" w:eastAsia="Times New Roman" w:hAnsi="Roboto Light" w:cs="Arial"/>
          <w:color w:val="150F2F"/>
          <w:szCs w:val="20"/>
        </w:rPr>
        <w:t>Inzicht in wat kleinkinderen doormaken bij een scheiding;</w:t>
      </w:r>
    </w:p>
    <w:p w14:paraId="22B8A42F" w14:textId="77777777" w:rsidR="00262ABB" w:rsidRPr="008A347F" w:rsidRDefault="00262ABB" w:rsidP="00730A64">
      <w:pPr>
        <w:numPr>
          <w:ilvl w:val="0"/>
          <w:numId w:val="21"/>
        </w:numPr>
        <w:shd w:val="clear" w:color="auto" w:fill="FFFFFF"/>
        <w:tabs>
          <w:tab w:val="clear" w:pos="720"/>
          <w:tab w:val="num" w:pos="360"/>
        </w:tabs>
        <w:spacing w:line="276" w:lineRule="auto"/>
        <w:ind w:left="360"/>
        <w:rPr>
          <w:rFonts w:ascii="Roboto Light" w:eastAsia="Times New Roman" w:hAnsi="Roboto Light" w:cs="Arial"/>
          <w:i/>
          <w:iCs/>
          <w:color w:val="39484C"/>
          <w:szCs w:val="20"/>
        </w:rPr>
      </w:pPr>
      <w:r w:rsidRPr="008A347F">
        <w:rPr>
          <w:rFonts w:ascii="Roboto Light" w:eastAsia="Times New Roman" w:hAnsi="Roboto Light" w:cs="Arial"/>
          <w:i/>
          <w:iCs/>
          <w:color w:val="39484C"/>
          <w:szCs w:val="20"/>
        </w:rPr>
        <w:t>Praktische tips over hoe grootouders in contact kunnen blijven met hun kleinkinderen;</w:t>
      </w:r>
    </w:p>
    <w:p w14:paraId="207F58D9" w14:textId="77777777" w:rsidR="00262ABB" w:rsidRPr="008A347F" w:rsidRDefault="00262ABB" w:rsidP="00730A64">
      <w:pPr>
        <w:numPr>
          <w:ilvl w:val="0"/>
          <w:numId w:val="21"/>
        </w:numPr>
        <w:shd w:val="clear" w:color="auto" w:fill="FFFFFF"/>
        <w:tabs>
          <w:tab w:val="clear" w:pos="720"/>
          <w:tab w:val="num" w:pos="360"/>
        </w:tabs>
        <w:spacing w:line="276" w:lineRule="auto"/>
        <w:ind w:left="360"/>
        <w:rPr>
          <w:rFonts w:ascii="Roboto Light" w:eastAsia="Times New Roman" w:hAnsi="Roboto Light" w:cs="Arial"/>
          <w:i/>
          <w:iCs/>
          <w:color w:val="39484C"/>
          <w:szCs w:val="20"/>
        </w:rPr>
      </w:pPr>
      <w:r w:rsidRPr="008A347F">
        <w:rPr>
          <w:rFonts w:ascii="Roboto Light" w:eastAsia="Times New Roman" w:hAnsi="Roboto Light" w:cs="Arial"/>
          <w:i/>
          <w:iCs/>
          <w:color w:val="39484C"/>
          <w:szCs w:val="20"/>
        </w:rPr>
        <w:t>Handvatten om te communiceren met hun eigen kind én de ex-partner;</w:t>
      </w:r>
    </w:p>
    <w:p w14:paraId="50803208" w14:textId="77777777" w:rsidR="00262ABB" w:rsidRPr="008A347F" w:rsidRDefault="00262ABB" w:rsidP="00730A64">
      <w:pPr>
        <w:numPr>
          <w:ilvl w:val="0"/>
          <w:numId w:val="21"/>
        </w:numPr>
        <w:shd w:val="clear" w:color="auto" w:fill="FFFFFF"/>
        <w:tabs>
          <w:tab w:val="clear" w:pos="720"/>
          <w:tab w:val="num" w:pos="360"/>
        </w:tabs>
        <w:spacing w:line="276" w:lineRule="auto"/>
        <w:ind w:left="360"/>
        <w:rPr>
          <w:rFonts w:ascii="Roboto Light" w:eastAsia="Times New Roman" w:hAnsi="Roboto Light" w:cs="Arial"/>
          <w:i/>
          <w:iCs/>
          <w:color w:val="39484C"/>
          <w:szCs w:val="20"/>
        </w:rPr>
      </w:pPr>
      <w:r w:rsidRPr="008A347F">
        <w:rPr>
          <w:rFonts w:ascii="Roboto Light" w:eastAsia="Times New Roman" w:hAnsi="Roboto Light" w:cs="Arial"/>
          <w:i/>
          <w:iCs/>
          <w:color w:val="39484C"/>
          <w:szCs w:val="20"/>
        </w:rPr>
        <w:t>Tips over hoe grootouders hun eigen kind en kleinkind kunnen ondersteunen bij de scheiding;</w:t>
      </w:r>
    </w:p>
    <w:p w14:paraId="305D9F6C" w14:textId="272FD2CD" w:rsidR="00D169E1" w:rsidRDefault="00262ABB" w:rsidP="00730A64">
      <w:pPr>
        <w:numPr>
          <w:ilvl w:val="0"/>
          <w:numId w:val="21"/>
        </w:numPr>
        <w:shd w:val="clear" w:color="auto" w:fill="FFFFFF"/>
        <w:tabs>
          <w:tab w:val="clear" w:pos="720"/>
          <w:tab w:val="num" w:pos="360"/>
        </w:tabs>
        <w:spacing w:line="276" w:lineRule="auto"/>
        <w:ind w:left="360"/>
        <w:rPr>
          <w:rFonts w:ascii="Roboto Light" w:eastAsia="Times New Roman" w:hAnsi="Roboto Light" w:cs="Arial"/>
          <w:i/>
          <w:iCs/>
          <w:color w:val="39484C"/>
          <w:szCs w:val="20"/>
        </w:rPr>
      </w:pPr>
      <w:r w:rsidRPr="008A347F">
        <w:rPr>
          <w:rFonts w:ascii="Roboto Light" w:eastAsia="Times New Roman" w:hAnsi="Roboto Light" w:cs="Arial"/>
          <w:i/>
          <w:iCs/>
          <w:color w:val="39484C"/>
          <w:szCs w:val="20"/>
        </w:rPr>
        <w:t>Suggesties om hun eigen emoties te herkennen en ruimte te geven</w:t>
      </w:r>
      <w:r w:rsidR="00E448BC">
        <w:rPr>
          <w:rFonts w:ascii="Roboto Light" w:eastAsia="Times New Roman" w:hAnsi="Roboto Light" w:cs="Arial"/>
          <w:i/>
          <w:iCs/>
          <w:color w:val="39484C"/>
          <w:szCs w:val="20"/>
        </w:rPr>
        <w:t>;</w:t>
      </w:r>
    </w:p>
    <w:p w14:paraId="2C695163" w14:textId="1A4DEC37" w:rsidR="00262ABB" w:rsidRPr="00D169E1" w:rsidRDefault="009A03F2" w:rsidP="00894B55">
      <w:pPr>
        <w:shd w:val="clear" w:color="auto" w:fill="FFFFFF"/>
        <w:spacing w:line="276" w:lineRule="auto"/>
        <w:rPr>
          <w:rFonts w:ascii="Roboto Light" w:hAnsi="Roboto Light"/>
          <w:i/>
          <w:iCs/>
        </w:rPr>
      </w:pPr>
      <w:r>
        <w:rPr>
          <w:rFonts w:ascii="Roboto Light" w:eastAsia="Times New Roman" w:hAnsi="Roboto Light" w:cs="Arial"/>
          <w:i/>
          <w:iCs/>
          <w:color w:val="39484C"/>
          <w:szCs w:val="20"/>
        </w:rPr>
        <w:t xml:space="preserve">Voor meer informatie </w:t>
      </w:r>
      <w:r w:rsidR="00685FD5">
        <w:rPr>
          <w:rFonts w:ascii="Roboto Light" w:eastAsia="Times New Roman" w:hAnsi="Roboto Light" w:cs="Arial"/>
          <w:i/>
          <w:iCs/>
          <w:color w:val="39484C"/>
          <w:szCs w:val="20"/>
        </w:rPr>
        <w:t>z</w:t>
      </w:r>
      <w:r w:rsidR="004F0D91" w:rsidRPr="009C68D7">
        <w:rPr>
          <w:rFonts w:ascii="Roboto Light" w:eastAsia="Times New Roman" w:hAnsi="Roboto Light" w:cs="Arial"/>
          <w:i/>
          <w:iCs/>
          <w:color w:val="39484C"/>
          <w:szCs w:val="20"/>
        </w:rPr>
        <w:t>ie  Expertisecentrum Kind en Scheiding</w:t>
      </w:r>
      <w:r w:rsidR="009C68D7" w:rsidRPr="009C68D7">
        <w:rPr>
          <w:rFonts w:ascii="Roboto Light" w:eastAsia="Times New Roman" w:hAnsi="Roboto Light" w:cs="Arial"/>
          <w:i/>
          <w:iCs/>
          <w:color w:val="39484C"/>
          <w:szCs w:val="20"/>
        </w:rPr>
        <w:t>, informatie voor</w:t>
      </w:r>
      <w:r w:rsidR="00262ABB" w:rsidRPr="00D169E1">
        <w:rPr>
          <w:rFonts w:ascii="Roboto Light" w:hAnsi="Roboto Light"/>
        </w:rPr>
        <w:t xml:space="preserve"> </w:t>
      </w:r>
      <w:hyperlink r:id="rId55">
        <w:r w:rsidR="00262ABB" w:rsidRPr="00D169E1">
          <w:rPr>
            <w:rStyle w:val="Hyperlink"/>
            <w:rFonts w:ascii="Roboto Light" w:hAnsi="Roboto Light"/>
          </w:rPr>
          <w:t>Grootouders</w:t>
        </w:r>
      </w:hyperlink>
    </w:p>
    <w:p w14:paraId="296BB8D9" w14:textId="77777777" w:rsidR="00262ABB" w:rsidRPr="00AD263F" w:rsidRDefault="00262ABB" w:rsidP="4EEDA65B">
      <w:pPr>
        <w:spacing w:line="276" w:lineRule="auto"/>
        <w:rPr>
          <w:rFonts w:ascii="Roboto Light" w:hAnsi="Roboto Light"/>
        </w:rPr>
      </w:pPr>
    </w:p>
    <w:p w14:paraId="48B2A1DE" w14:textId="44D38A27" w:rsidR="00BB2CC8" w:rsidRPr="00EF0285" w:rsidRDefault="00BB2CC8" w:rsidP="00093C5D">
      <w:pPr>
        <w:pStyle w:val="Hoofdstuk"/>
        <w:ind w:left="284"/>
        <w:rPr>
          <w:rStyle w:val="Subtielebenadrukking"/>
          <w:i w:val="0"/>
          <w:iCs w:val="0"/>
          <w:color w:val="2581C4"/>
        </w:rPr>
      </w:pPr>
      <w:bookmarkStart w:id="13" w:name="_Toc218949356"/>
      <w:r>
        <w:rPr>
          <w:rStyle w:val="Subtielebenadrukking"/>
          <w:i w:val="0"/>
          <w:iCs w:val="0"/>
          <w:color w:val="2581C4"/>
        </w:rPr>
        <w:t>Juridische vragen</w:t>
      </w:r>
      <w:bookmarkEnd w:id="13"/>
    </w:p>
    <w:p w14:paraId="0D304FC3" w14:textId="77777777" w:rsidR="00AD263F" w:rsidRDefault="00AD263F" w:rsidP="002846D1">
      <w:pPr>
        <w:spacing w:line="276" w:lineRule="auto"/>
        <w:rPr>
          <w:b/>
          <w:bCs/>
          <w:szCs w:val="20"/>
        </w:rPr>
      </w:pPr>
    </w:p>
    <w:p w14:paraId="34F86FAC" w14:textId="4AD5F54C" w:rsidR="002846D1" w:rsidRPr="00AD263F" w:rsidRDefault="002846D1" w:rsidP="002846D1">
      <w:pPr>
        <w:spacing w:line="276" w:lineRule="auto"/>
        <w:rPr>
          <w:rFonts w:ascii="Roboto Light" w:hAnsi="Roboto Light"/>
          <w:szCs w:val="20"/>
        </w:rPr>
      </w:pPr>
      <w:r w:rsidRPr="00AD263F">
        <w:rPr>
          <w:b/>
          <w:bCs/>
          <w:szCs w:val="20"/>
        </w:rPr>
        <w:t>Juridisch loket</w:t>
      </w:r>
      <w:r w:rsidRPr="00AD263F">
        <w:rPr>
          <w:rFonts w:ascii="Roboto Light" w:hAnsi="Roboto Light"/>
          <w:szCs w:val="20"/>
        </w:rPr>
        <w:br/>
        <w:t>0900-8020</w:t>
      </w:r>
    </w:p>
    <w:p w14:paraId="39E0D79A" w14:textId="7C365BCD" w:rsidR="002846D1" w:rsidRPr="00AD263F" w:rsidRDefault="12E971EE" w:rsidP="0088C489">
      <w:pPr>
        <w:spacing w:line="276" w:lineRule="auto"/>
        <w:rPr>
          <w:rFonts w:ascii="Roboto Light" w:hAnsi="Roboto Light"/>
        </w:rPr>
      </w:pPr>
      <w:r w:rsidRPr="0088C489">
        <w:rPr>
          <w:rFonts w:ascii="Roboto Light" w:hAnsi="Roboto Light"/>
        </w:rPr>
        <w:t>Gratis juridisch advies (Rijksoverheid)</w:t>
      </w:r>
    </w:p>
    <w:p w14:paraId="01BBF8AE" w14:textId="5AAA554C" w:rsidR="002846D1" w:rsidRPr="00262ABB" w:rsidRDefault="002846D1" w:rsidP="002846D1">
      <w:pPr>
        <w:spacing w:line="276" w:lineRule="auto"/>
        <w:rPr>
          <w:rFonts w:ascii="Roboto Light" w:hAnsi="Roboto Light" w:cs="Arial"/>
          <w:color w:val="0000FF"/>
        </w:rPr>
      </w:pPr>
      <w:hyperlink r:id="rId56" w:history="1">
        <w:r w:rsidRPr="00262ABB">
          <w:rPr>
            <w:rStyle w:val="Hyperlink"/>
            <w:rFonts w:ascii="Roboto Light" w:hAnsi="Roboto Light"/>
          </w:rPr>
          <w:t>juridischloket.</w:t>
        </w:r>
        <w:r w:rsidRPr="00262ABB">
          <w:rPr>
            <w:rStyle w:val="Hyperlink"/>
            <w:rFonts w:ascii="Roboto Light" w:hAnsi="Roboto Light" w:cs="Arial"/>
          </w:rPr>
          <w:t>nl</w:t>
        </w:r>
      </w:hyperlink>
    </w:p>
    <w:p w14:paraId="233FD480" w14:textId="77777777" w:rsidR="002846D1" w:rsidRDefault="002846D1" w:rsidP="002846D1">
      <w:pPr>
        <w:spacing w:line="276" w:lineRule="auto"/>
        <w:rPr>
          <w:rFonts w:cs="Arial"/>
          <w:color w:val="0000FF"/>
        </w:rPr>
      </w:pPr>
    </w:p>
    <w:p w14:paraId="62C7E933" w14:textId="77777777" w:rsidR="002846D1" w:rsidRPr="00AD263F" w:rsidRDefault="002846D1" w:rsidP="002846D1">
      <w:pPr>
        <w:spacing w:line="276" w:lineRule="auto"/>
        <w:rPr>
          <w:rFonts w:eastAsia="Times New Roman" w:cs="Arial"/>
          <w:b/>
          <w:szCs w:val="20"/>
        </w:rPr>
      </w:pPr>
      <w:r w:rsidRPr="00AD263F">
        <w:rPr>
          <w:rFonts w:eastAsia="Times New Roman" w:cs="Arial"/>
          <w:b/>
          <w:szCs w:val="20"/>
        </w:rPr>
        <w:t xml:space="preserve">Gratis juridisch spreekuur Hilversum </w:t>
      </w:r>
    </w:p>
    <w:p w14:paraId="2A4A2AF0" w14:textId="77777777" w:rsidR="002846D1" w:rsidRPr="00AD263F" w:rsidRDefault="002846D1" w:rsidP="002846D1">
      <w:pPr>
        <w:spacing w:line="276" w:lineRule="auto"/>
        <w:rPr>
          <w:rFonts w:ascii="Roboto Light" w:eastAsia="Times New Roman" w:hAnsi="Roboto Light" w:cs="Arial"/>
          <w:szCs w:val="20"/>
        </w:rPr>
      </w:pPr>
      <w:r w:rsidRPr="00AD263F">
        <w:rPr>
          <w:rFonts w:ascii="Roboto Light" w:hAnsi="Roboto Light"/>
        </w:rPr>
        <w:t>Advocatenkantoor ZELA</w:t>
      </w:r>
      <w:r w:rsidRPr="00AD263F">
        <w:rPr>
          <w:rFonts w:ascii="Roboto Light" w:eastAsia="Times New Roman" w:hAnsi="Roboto Light" w:cs="Arial"/>
          <w:szCs w:val="20"/>
        </w:rPr>
        <w:br/>
        <w:t xml:space="preserve">Seinstraat 22 </w:t>
      </w:r>
    </w:p>
    <w:p w14:paraId="7A5DF1C1" w14:textId="79992244" w:rsidR="002846D1" w:rsidRPr="00AD263F" w:rsidRDefault="12E971EE" w:rsidP="0088C489">
      <w:pPr>
        <w:spacing w:line="276" w:lineRule="auto"/>
        <w:rPr>
          <w:rFonts w:ascii="Roboto Light" w:eastAsia="Times New Roman" w:hAnsi="Roboto Light" w:cs="Arial"/>
        </w:rPr>
      </w:pPr>
      <w:r w:rsidRPr="0088C489">
        <w:rPr>
          <w:rFonts w:ascii="Roboto Light" w:eastAsia="Times New Roman" w:hAnsi="Roboto Light" w:cs="Arial"/>
        </w:rPr>
        <w:t xml:space="preserve">1223DA Hilversum (Ondernemershuys) </w:t>
      </w:r>
    </w:p>
    <w:p w14:paraId="01107EA4" w14:textId="40B500CB" w:rsidR="002846D1" w:rsidRPr="00AD263F" w:rsidRDefault="12E971EE" w:rsidP="0088C489">
      <w:pPr>
        <w:spacing w:line="276" w:lineRule="auto"/>
        <w:rPr>
          <w:rFonts w:ascii="Roboto Light" w:eastAsia="Times New Roman" w:hAnsi="Roboto Light" w:cs="Arial"/>
        </w:rPr>
      </w:pPr>
      <w:r w:rsidRPr="0088C489">
        <w:rPr>
          <w:rFonts w:ascii="Roboto Light" w:eastAsia="Times New Roman" w:hAnsi="Roboto Light" w:cs="Arial"/>
        </w:rPr>
        <w:t>Geen inloopspreekuur maar gratis vragen stellen via telefoon, whatsapp en email.</w:t>
      </w:r>
    </w:p>
    <w:p w14:paraId="70D70110" w14:textId="77777777" w:rsidR="002846D1" w:rsidRPr="00AD263F" w:rsidRDefault="002846D1" w:rsidP="002846D1">
      <w:pPr>
        <w:spacing w:line="276" w:lineRule="auto"/>
        <w:rPr>
          <w:rFonts w:ascii="Roboto Light" w:eastAsia="Times New Roman" w:hAnsi="Roboto Light" w:cs="Arial"/>
          <w:szCs w:val="20"/>
        </w:rPr>
      </w:pPr>
      <w:r w:rsidRPr="00AD263F">
        <w:rPr>
          <w:rFonts w:ascii="Roboto Light" w:eastAsia="Times New Roman" w:hAnsi="Roboto Light" w:cs="Arial"/>
          <w:szCs w:val="20"/>
        </w:rPr>
        <w:t>06-57323048</w:t>
      </w:r>
    </w:p>
    <w:p w14:paraId="0350B875" w14:textId="77777777" w:rsidR="002846D1" w:rsidRPr="00262ABB" w:rsidRDefault="002846D1" w:rsidP="002846D1">
      <w:pPr>
        <w:spacing w:line="276" w:lineRule="auto"/>
        <w:rPr>
          <w:rStyle w:val="Hyperlink"/>
          <w:rFonts w:ascii="Roboto Light" w:hAnsi="Roboto Light"/>
        </w:rPr>
      </w:pPr>
      <w:hyperlink r:id="rId57" w:history="1">
        <w:r w:rsidRPr="00262ABB">
          <w:rPr>
            <w:rStyle w:val="Hyperlink"/>
            <w:rFonts w:ascii="Roboto Light" w:hAnsi="Roboto Light"/>
          </w:rPr>
          <w:t>info@advocatenkantoorzela.nl</w:t>
        </w:r>
      </w:hyperlink>
      <w:r w:rsidRPr="00262ABB">
        <w:rPr>
          <w:rStyle w:val="Hyperlink"/>
          <w:rFonts w:ascii="Roboto Light" w:hAnsi="Roboto Light"/>
        </w:rPr>
        <w:t xml:space="preserve"> </w:t>
      </w:r>
    </w:p>
    <w:p w14:paraId="4AC0FFE6" w14:textId="0E846C9C" w:rsidR="002846D1" w:rsidRPr="00262ABB" w:rsidRDefault="002846D1" w:rsidP="002846D1">
      <w:pPr>
        <w:spacing w:line="276" w:lineRule="auto"/>
        <w:rPr>
          <w:rStyle w:val="Hyperlink"/>
          <w:rFonts w:ascii="Roboto Light" w:hAnsi="Roboto Light"/>
        </w:rPr>
      </w:pPr>
      <w:hyperlink r:id="rId58" w:history="1">
        <w:r w:rsidRPr="00262ABB">
          <w:rPr>
            <w:rStyle w:val="Hyperlink"/>
            <w:rFonts w:ascii="Roboto Light" w:hAnsi="Roboto Light"/>
          </w:rPr>
          <w:t>advocatenkantoorzela.nl</w:t>
        </w:r>
      </w:hyperlink>
    </w:p>
    <w:p w14:paraId="6925F884" w14:textId="77777777" w:rsidR="002846D1" w:rsidRPr="00AD263F" w:rsidRDefault="002846D1" w:rsidP="002846D1">
      <w:pPr>
        <w:spacing w:line="276" w:lineRule="auto"/>
        <w:rPr>
          <w:rStyle w:val="Hyperlink"/>
          <w:rFonts w:ascii="Roboto Light" w:eastAsiaTheme="majorEastAsia" w:hAnsi="Roboto Light" w:cstheme="majorBidi"/>
          <w:szCs w:val="20"/>
        </w:rPr>
      </w:pPr>
    </w:p>
    <w:p w14:paraId="70BBC840" w14:textId="77777777" w:rsidR="002846D1" w:rsidRPr="00AD263F" w:rsidRDefault="002846D1" w:rsidP="002846D1">
      <w:pPr>
        <w:spacing w:line="276" w:lineRule="auto"/>
        <w:rPr>
          <w:b/>
          <w:bCs/>
          <w:szCs w:val="20"/>
        </w:rPr>
      </w:pPr>
      <w:bookmarkStart w:id="14" w:name="_Toc124498720"/>
      <w:r w:rsidRPr="00AD263F">
        <w:rPr>
          <w:b/>
          <w:bCs/>
          <w:szCs w:val="20"/>
        </w:rPr>
        <w:t>Een website over de juridische route bij scheiding</w:t>
      </w:r>
      <w:bookmarkEnd w:id="14"/>
    </w:p>
    <w:p w14:paraId="7D4C27A6" w14:textId="248FA6EE" w:rsidR="009216CF" w:rsidRDefault="002846D1" w:rsidP="002846D1">
      <w:pPr>
        <w:spacing w:line="276" w:lineRule="auto"/>
        <w:rPr>
          <w:rStyle w:val="Kop2Char"/>
          <w:rFonts w:ascii="Roboto Light" w:hAnsi="Roboto Light"/>
          <w:b w:val="0"/>
          <w:bCs w:val="0"/>
          <w:sz w:val="20"/>
        </w:rPr>
      </w:pPr>
      <w:hyperlink r:id="rId59">
        <w:r w:rsidRPr="00262ABB">
          <w:rPr>
            <w:rStyle w:val="Hyperlink"/>
            <w:rFonts w:ascii="Roboto Light" w:eastAsiaTheme="majorEastAsia" w:hAnsi="Roboto Light" w:cstheme="majorBidi"/>
          </w:rPr>
          <w:t>verder-online.nl</w:t>
        </w:r>
      </w:hyperlink>
      <w:r w:rsidRPr="00262ABB">
        <w:rPr>
          <w:rStyle w:val="Kop2Char"/>
          <w:rFonts w:ascii="Roboto Light" w:hAnsi="Roboto Light"/>
          <w:b w:val="0"/>
          <w:bCs w:val="0"/>
          <w:sz w:val="20"/>
        </w:rPr>
        <w:t xml:space="preserve"> </w:t>
      </w:r>
    </w:p>
    <w:p w14:paraId="37D3479F" w14:textId="77777777" w:rsidR="00E448BC" w:rsidRDefault="00E448BC" w:rsidP="002846D1">
      <w:pPr>
        <w:spacing w:line="276" w:lineRule="auto"/>
        <w:rPr>
          <w:rStyle w:val="Kop2Char"/>
          <w:rFonts w:ascii="Roboto Light" w:hAnsi="Roboto Light"/>
          <w:b w:val="0"/>
          <w:bCs w:val="0"/>
          <w:sz w:val="20"/>
        </w:rPr>
      </w:pPr>
    </w:p>
    <w:p w14:paraId="5A7CAE27" w14:textId="79BBC340" w:rsidR="009C5183" w:rsidRPr="00EF0285" w:rsidRDefault="001F7DA5" w:rsidP="009C5183">
      <w:pPr>
        <w:pStyle w:val="Hoofdstuk"/>
        <w:rPr>
          <w:rStyle w:val="Subtielebenadrukking"/>
          <w:i w:val="0"/>
          <w:iCs w:val="0"/>
          <w:color w:val="2581C4"/>
        </w:rPr>
      </w:pPr>
      <w:r>
        <w:rPr>
          <w:rStyle w:val="Subtielebenadrukking"/>
          <w:i w:val="0"/>
          <w:iCs w:val="0"/>
          <w:color w:val="2581C4"/>
        </w:rPr>
        <w:t xml:space="preserve"> </w:t>
      </w:r>
      <w:bookmarkStart w:id="15" w:name="_Toc217911266"/>
      <w:bookmarkStart w:id="16" w:name="_Toc217912374"/>
      <w:bookmarkStart w:id="17" w:name="_Toc218949357"/>
      <w:r w:rsidR="003C6CD8">
        <w:rPr>
          <w:rStyle w:val="Subtielebenadrukking"/>
          <w:i w:val="0"/>
          <w:iCs w:val="0"/>
          <w:color w:val="2581C4"/>
        </w:rPr>
        <w:t>Online-ouderbijeenkomsten</w:t>
      </w:r>
      <w:r w:rsidR="008B3875">
        <w:rPr>
          <w:rStyle w:val="Subtielebenadrukking"/>
          <w:i w:val="0"/>
          <w:iCs w:val="0"/>
          <w:color w:val="2581C4"/>
        </w:rPr>
        <w:t>, w</w:t>
      </w:r>
      <w:r w:rsidR="00977A63">
        <w:rPr>
          <w:rStyle w:val="Subtielebenadrukking"/>
          <w:i w:val="0"/>
          <w:iCs w:val="0"/>
          <w:color w:val="2581C4"/>
        </w:rPr>
        <w:t>orkshops en cursussen</w:t>
      </w:r>
      <w:bookmarkEnd w:id="15"/>
      <w:bookmarkEnd w:id="16"/>
      <w:bookmarkEnd w:id="17"/>
    </w:p>
    <w:p w14:paraId="45C35268" w14:textId="77777777" w:rsidR="002846D1" w:rsidRDefault="002846D1" w:rsidP="002846D1">
      <w:pPr>
        <w:spacing w:line="276" w:lineRule="auto"/>
        <w:rPr>
          <w:b/>
          <w:bCs/>
          <w:szCs w:val="20"/>
        </w:rPr>
      </w:pPr>
    </w:p>
    <w:p w14:paraId="7B953B9B" w14:textId="77777777" w:rsidR="00876599" w:rsidRPr="00876599" w:rsidRDefault="00876599" w:rsidP="00876599">
      <w:pPr>
        <w:rPr>
          <w:b/>
          <w:bCs/>
          <w:szCs w:val="20"/>
        </w:rPr>
      </w:pPr>
      <w:r w:rsidRPr="00876599">
        <w:rPr>
          <w:b/>
          <w:bCs/>
          <w:szCs w:val="20"/>
        </w:rPr>
        <w:t xml:space="preserve">Villa Pinedo </w:t>
      </w:r>
    </w:p>
    <w:p w14:paraId="271C9428" w14:textId="287E6DA6" w:rsidR="00876599" w:rsidRPr="000405B9" w:rsidRDefault="003C6CD8" w:rsidP="000405B9">
      <w:pPr>
        <w:spacing w:line="276" w:lineRule="auto"/>
        <w:rPr>
          <w:rFonts w:ascii="Roboto Light" w:hAnsi="Roboto Light"/>
          <w:szCs w:val="20"/>
        </w:rPr>
      </w:pPr>
      <w:r w:rsidRPr="000405B9">
        <w:rPr>
          <w:rFonts w:ascii="Roboto Light" w:hAnsi="Roboto Light"/>
          <w:szCs w:val="20"/>
        </w:rPr>
        <w:t>Online-training</w:t>
      </w:r>
      <w:r w:rsidR="00876599" w:rsidRPr="000405B9">
        <w:rPr>
          <w:rFonts w:ascii="Roboto Light" w:hAnsi="Roboto Light"/>
          <w:szCs w:val="20"/>
        </w:rPr>
        <w:t xml:space="preserve"> voor ouders: </w:t>
      </w:r>
      <w:r w:rsidR="00876599" w:rsidRPr="000405B9">
        <w:rPr>
          <w:rFonts w:ascii="Roboto Light" w:hAnsi="Roboto Light"/>
          <w:b/>
          <w:bCs/>
          <w:i/>
          <w:iCs/>
          <w:szCs w:val="20"/>
        </w:rPr>
        <w:t>leer kijken door de ogen van je kind</w:t>
      </w:r>
    </w:p>
    <w:p w14:paraId="02DD712D" w14:textId="77777777" w:rsidR="00D03F0C" w:rsidRDefault="00876599" w:rsidP="000405B9">
      <w:pPr>
        <w:spacing w:line="276" w:lineRule="auto"/>
        <w:rPr>
          <w:rFonts w:ascii="Roboto Light" w:hAnsi="Roboto Light" w:cs="Arial"/>
          <w:szCs w:val="20"/>
          <w:shd w:val="clear" w:color="auto" w:fill="FFFFFF"/>
        </w:rPr>
      </w:pPr>
      <w:r w:rsidRPr="000405B9">
        <w:rPr>
          <w:rFonts w:ascii="Roboto Light" w:hAnsi="Roboto Light" w:cs="Arial"/>
          <w:szCs w:val="20"/>
          <w:shd w:val="clear" w:color="auto" w:fill="FFFFFF"/>
        </w:rPr>
        <w:t>Deze online</w:t>
      </w:r>
      <w:r w:rsidR="003C6CD8">
        <w:rPr>
          <w:rFonts w:ascii="Roboto Light" w:hAnsi="Roboto Light" w:cs="Arial"/>
          <w:szCs w:val="20"/>
          <w:shd w:val="clear" w:color="auto" w:fill="FFFFFF"/>
        </w:rPr>
        <w:t>-</w:t>
      </w:r>
      <w:r w:rsidRPr="000405B9">
        <w:rPr>
          <w:rFonts w:ascii="Roboto Light" w:hAnsi="Roboto Light" w:cs="Arial"/>
          <w:szCs w:val="20"/>
          <w:shd w:val="clear" w:color="auto" w:fill="FFFFFF"/>
        </w:rPr>
        <w:t>training bestaat uit 6 modules: Het Gesprek, Veranderingen, Communicatie, Loyaliteit, Nieuwe Partners en Rechten. Je kunt de training thuis volgen, op je eigen tempo.</w:t>
      </w:r>
      <w:r w:rsidR="00004AA4">
        <w:rPr>
          <w:rFonts w:ascii="Roboto Light" w:hAnsi="Roboto Light" w:cs="Arial"/>
          <w:szCs w:val="20"/>
          <w:shd w:val="clear" w:color="auto" w:fill="FFFFFF"/>
        </w:rPr>
        <w:t xml:space="preserve"> </w:t>
      </w:r>
    </w:p>
    <w:p w14:paraId="77DA38A1" w14:textId="3C08F0AB" w:rsidR="00876599" w:rsidRPr="003F6C20" w:rsidRDefault="00431A49" w:rsidP="000405B9">
      <w:pPr>
        <w:spacing w:line="276" w:lineRule="auto"/>
        <w:rPr>
          <w:rFonts w:ascii="Roboto Light" w:hAnsi="Roboto Light"/>
          <w:b/>
          <w:bCs/>
          <w:szCs w:val="20"/>
        </w:rPr>
      </w:pPr>
      <w:r>
        <w:rPr>
          <w:rFonts w:ascii="Roboto Light" w:hAnsi="Roboto Light" w:cs="Arial"/>
          <w:szCs w:val="20"/>
          <w:shd w:val="clear" w:color="auto" w:fill="FFFFFF"/>
        </w:rPr>
        <w:t xml:space="preserve">Gratis voor </w:t>
      </w:r>
      <w:r w:rsidR="00582A34">
        <w:rPr>
          <w:rFonts w:ascii="Roboto Light" w:hAnsi="Roboto Light" w:cs="Arial"/>
          <w:szCs w:val="20"/>
          <w:shd w:val="clear" w:color="auto" w:fill="FFFFFF"/>
        </w:rPr>
        <w:t>inwoners van gemeente Hilversum.</w:t>
      </w:r>
      <w:r w:rsidR="00004AA4">
        <w:rPr>
          <w:rFonts w:ascii="Roboto Light" w:hAnsi="Roboto Light"/>
        </w:rPr>
        <w:t xml:space="preserve"> </w:t>
      </w:r>
      <w:hyperlink r:id="rId60" w:history="1">
        <w:r w:rsidR="00AB3AD5" w:rsidRPr="002233B1">
          <w:rPr>
            <w:rStyle w:val="Hyperlink"/>
            <w:rFonts w:ascii="Roboto Light" w:hAnsi="Roboto Light"/>
          </w:rPr>
          <w:t>Online training: Aan alle gescheiden ouders - Villa Pinedo</w:t>
        </w:r>
      </w:hyperlink>
    </w:p>
    <w:p w14:paraId="5212AE88" w14:textId="77777777" w:rsidR="00262ABB" w:rsidRDefault="00262ABB" w:rsidP="000405B9">
      <w:pPr>
        <w:spacing w:line="276" w:lineRule="auto"/>
        <w:rPr>
          <w:rFonts w:ascii="Roboto Light" w:hAnsi="Roboto Light"/>
        </w:rPr>
      </w:pPr>
    </w:p>
    <w:p w14:paraId="713D34F9" w14:textId="713A6460" w:rsidR="002846D1" w:rsidRPr="00114094" w:rsidRDefault="002846D1" w:rsidP="002846D1">
      <w:pPr>
        <w:spacing w:line="276" w:lineRule="auto"/>
        <w:rPr>
          <w:b/>
          <w:bCs/>
          <w:szCs w:val="20"/>
        </w:rPr>
      </w:pPr>
      <w:r w:rsidRPr="00114094">
        <w:rPr>
          <w:b/>
          <w:bCs/>
          <w:szCs w:val="20"/>
        </w:rPr>
        <w:t>TNO.nl</w:t>
      </w:r>
    </w:p>
    <w:p w14:paraId="5604887E" w14:textId="50702AEB" w:rsidR="002846D1" w:rsidRDefault="12E971EE" w:rsidP="002846D1">
      <w:pPr>
        <w:spacing w:line="276" w:lineRule="auto"/>
        <w:rPr>
          <w:rStyle w:val="Hyperlink"/>
          <w:rFonts w:ascii="Roboto Light" w:hAnsi="Roboto Light"/>
          <w:szCs w:val="20"/>
        </w:rPr>
      </w:pPr>
      <w:r w:rsidRPr="0088C489">
        <w:rPr>
          <w:rFonts w:ascii="Roboto Light" w:hAnsi="Roboto Light"/>
        </w:rPr>
        <w:t>Kortdurende online</w:t>
      </w:r>
      <w:r w:rsidR="692E46AF" w:rsidRPr="0088C489">
        <w:rPr>
          <w:rFonts w:ascii="Roboto Light" w:hAnsi="Roboto Light"/>
        </w:rPr>
        <w:t>-</w:t>
      </w:r>
      <w:r w:rsidRPr="0088C489">
        <w:rPr>
          <w:rFonts w:ascii="Roboto Light" w:hAnsi="Roboto Light"/>
        </w:rPr>
        <w:t>training voor gescheiden ouders.</w:t>
      </w:r>
      <w:r w:rsidRPr="0088C489">
        <w:rPr>
          <w:rFonts w:ascii="Roboto Light" w:hAnsi="Roboto Light" w:cs="Arial"/>
          <w:color w:val="00030A"/>
        </w:rPr>
        <w:t xml:space="preserve"> Tijdens de online</w:t>
      </w:r>
      <w:r w:rsidR="3AC2864B" w:rsidRPr="0088C489">
        <w:rPr>
          <w:rFonts w:ascii="Roboto Light" w:hAnsi="Roboto Light" w:cs="Arial"/>
          <w:color w:val="00030A"/>
        </w:rPr>
        <w:t>-</w:t>
      </w:r>
      <w:r w:rsidRPr="0088C489">
        <w:rPr>
          <w:rFonts w:ascii="Roboto Light" w:hAnsi="Roboto Light" w:cs="Arial"/>
          <w:color w:val="00030A"/>
        </w:rPr>
        <w:t xml:space="preserve">training werk je als ouder op je eigen tempo aan het vergroten van kennis en vaardigheden die helpen om het ouderschap na de scheiding vorm te geven. Ouders krijgen in de training tips en informatie en bekijken korte filmpjes van </w:t>
      </w:r>
      <w:r w:rsidRPr="0088C489">
        <w:rPr>
          <w:rFonts w:ascii="Roboto Light" w:hAnsi="Roboto Light" w:cs="Arial"/>
          <w:color w:val="00030A"/>
        </w:rPr>
        <w:lastRenderedPageBreak/>
        <w:t xml:space="preserve">experts en andere gescheiden ouders. Ook spelen acteurs enkele herkenbare scènes. </w:t>
      </w:r>
      <w:r w:rsidR="002846D1">
        <w:br/>
      </w:r>
      <w:r w:rsidRPr="0088C489">
        <w:rPr>
          <w:rFonts w:ascii="Roboto Light" w:hAnsi="Roboto Light"/>
        </w:rPr>
        <w:t>Gratis, wanneer u bereid bent om evaluatievragen naderhand in te vullen</w:t>
      </w:r>
      <w:r w:rsidR="007C75F4">
        <w:rPr>
          <w:rFonts w:ascii="Roboto Light" w:hAnsi="Roboto Light"/>
        </w:rPr>
        <w:t xml:space="preserve">: </w:t>
      </w:r>
      <w:hyperlink r:id="rId61" w:history="1">
        <w:r w:rsidR="002846D1" w:rsidRPr="00D943BD">
          <w:rPr>
            <w:rStyle w:val="Hyperlink"/>
            <w:rFonts w:ascii="Roboto Light" w:hAnsi="Roboto Light"/>
            <w:szCs w:val="20"/>
          </w:rPr>
          <w:t>tno.nl/atlas</w:t>
        </w:r>
      </w:hyperlink>
      <w:r w:rsidR="002846D1" w:rsidRPr="00D943BD">
        <w:rPr>
          <w:rStyle w:val="Hyperlink"/>
          <w:rFonts w:ascii="Roboto Light" w:hAnsi="Roboto Light"/>
          <w:szCs w:val="20"/>
        </w:rPr>
        <w:t xml:space="preserve"> </w:t>
      </w:r>
    </w:p>
    <w:p w14:paraId="13F27D4A" w14:textId="77777777" w:rsidR="00857529" w:rsidRPr="00D943BD" w:rsidRDefault="00857529" w:rsidP="002846D1">
      <w:pPr>
        <w:spacing w:line="276" w:lineRule="auto"/>
        <w:rPr>
          <w:rStyle w:val="Hyperlink"/>
          <w:rFonts w:ascii="Roboto Light" w:hAnsi="Roboto Light"/>
          <w:szCs w:val="20"/>
        </w:rPr>
      </w:pPr>
    </w:p>
    <w:p w14:paraId="05EB29A2" w14:textId="77777777" w:rsidR="002846D1" w:rsidRPr="00114094" w:rsidRDefault="002846D1" w:rsidP="002846D1">
      <w:pPr>
        <w:spacing w:line="276" w:lineRule="auto"/>
        <w:rPr>
          <w:b/>
          <w:bCs/>
          <w:szCs w:val="20"/>
        </w:rPr>
      </w:pPr>
      <w:r w:rsidRPr="00114094">
        <w:rPr>
          <w:b/>
          <w:bCs/>
          <w:szCs w:val="20"/>
        </w:rPr>
        <w:t>Ouderbijeenkomsten.nl</w:t>
      </w:r>
    </w:p>
    <w:p w14:paraId="29A8DD02" w14:textId="77777777" w:rsidR="002846D1" w:rsidRPr="00114094" w:rsidRDefault="002846D1" w:rsidP="002846D1">
      <w:pPr>
        <w:spacing w:line="276" w:lineRule="auto"/>
        <w:rPr>
          <w:rFonts w:ascii="Roboto Light" w:hAnsi="Roboto Light"/>
          <w:szCs w:val="20"/>
        </w:rPr>
      </w:pPr>
      <w:r w:rsidRPr="00114094">
        <w:rPr>
          <w:rFonts w:ascii="Roboto Light" w:hAnsi="Roboto Light"/>
          <w:szCs w:val="20"/>
        </w:rPr>
        <w:t>Alle bijeenkomsten zijn kosteloos, anoniem te volgen en duren van 19:00 tot 21:00 uur.</w:t>
      </w:r>
    </w:p>
    <w:p w14:paraId="4E334F32" w14:textId="77777777" w:rsidR="002846D1" w:rsidRPr="00114094" w:rsidRDefault="002846D1" w:rsidP="00563778">
      <w:pPr>
        <w:pStyle w:val="Lijstalinea"/>
        <w:numPr>
          <w:ilvl w:val="0"/>
          <w:numId w:val="7"/>
        </w:numPr>
        <w:spacing w:line="276" w:lineRule="auto"/>
        <w:contextualSpacing w:val="0"/>
        <w:rPr>
          <w:rFonts w:ascii="Roboto Light" w:hAnsi="Roboto Light"/>
          <w:bCs/>
          <w:iCs/>
          <w:color w:val="000000" w:themeColor="text1"/>
          <w:szCs w:val="20"/>
        </w:rPr>
      </w:pPr>
      <w:r w:rsidRPr="00114094">
        <w:rPr>
          <w:rFonts w:ascii="Roboto Light" w:hAnsi="Roboto Light"/>
          <w:bCs/>
          <w:iCs/>
          <w:color w:val="000000" w:themeColor="text1"/>
          <w:szCs w:val="20"/>
        </w:rPr>
        <w:t>'Wat betekent een scheiding voor u als ouder en voor uw kind?'</w:t>
      </w:r>
    </w:p>
    <w:p w14:paraId="21721738" w14:textId="7406EF28" w:rsidR="002846D1" w:rsidRPr="00114094" w:rsidRDefault="002846D1" w:rsidP="00563778">
      <w:pPr>
        <w:pStyle w:val="Lijstalinea"/>
        <w:numPr>
          <w:ilvl w:val="0"/>
          <w:numId w:val="7"/>
        </w:numPr>
        <w:spacing w:line="276" w:lineRule="auto"/>
        <w:contextualSpacing w:val="0"/>
        <w:rPr>
          <w:rFonts w:ascii="Roboto Light" w:hAnsi="Roboto Light"/>
          <w:bCs/>
          <w:iCs/>
          <w:color w:val="000000" w:themeColor="text1"/>
          <w:szCs w:val="20"/>
        </w:rPr>
      </w:pPr>
      <w:r w:rsidRPr="00114094">
        <w:rPr>
          <w:rFonts w:ascii="Roboto Light" w:hAnsi="Roboto Light"/>
          <w:bCs/>
          <w:iCs/>
          <w:color w:val="000000" w:themeColor="text1"/>
          <w:szCs w:val="20"/>
        </w:rPr>
        <w:t xml:space="preserve">'Hoe krijg je als ouder zicht op de kern van het probleem en op welke manier kan je </w:t>
      </w:r>
      <w:r w:rsidR="007C75F4" w:rsidRPr="00114094">
        <w:rPr>
          <w:rFonts w:ascii="Roboto Light" w:hAnsi="Roboto Light"/>
          <w:bCs/>
          <w:iCs/>
          <w:color w:val="000000" w:themeColor="text1"/>
          <w:szCs w:val="20"/>
        </w:rPr>
        <w:t>ernaar</w:t>
      </w:r>
      <w:r w:rsidRPr="00114094">
        <w:rPr>
          <w:rFonts w:ascii="Roboto Light" w:hAnsi="Roboto Light"/>
          <w:bCs/>
          <w:iCs/>
          <w:color w:val="000000" w:themeColor="text1"/>
          <w:szCs w:val="20"/>
        </w:rPr>
        <w:t xml:space="preserve"> kijken?'</w:t>
      </w:r>
    </w:p>
    <w:p w14:paraId="30F181F5" w14:textId="77777777" w:rsidR="002846D1" w:rsidRDefault="002846D1" w:rsidP="00563778">
      <w:pPr>
        <w:pStyle w:val="Lijstalinea"/>
        <w:numPr>
          <w:ilvl w:val="0"/>
          <w:numId w:val="7"/>
        </w:numPr>
        <w:spacing w:line="276" w:lineRule="auto"/>
        <w:contextualSpacing w:val="0"/>
        <w:rPr>
          <w:rFonts w:ascii="Roboto Light" w:hAnsi="Roboto Light"/>
          <w:bCs/>
          <w:iCs/>
          <w:color w:val="000000" w:themeColor="text1"/>
          <w:szCs w:val="20"/>
        </w:rPr>
      </w:pPr>
      <w:bookmarkStart w:id="18" w:name="_Hlk123808398"/>
      <w:r w:rsidRPr="00114094">
        <w:rPr>
          <w:rFonts w:ascii="Roboto Light" w:hAnsi="Roboto Light"/>
          <w:bCs/>
          <w:iCs/>
          <w:color w:val="000000" w:themeColor="text1"/>
          <w:szCs w:val="20"/>
        </w:rPr>
        <w:t>‘Wat betekent steun voor je kind?’</w:t>
      </w:r>
    </w:p>
    <w:p w14:paraId="3C1359D6" w14:textId="1F1513B3" w:rsidR="002846D1" w:rsidRPr="00114094" w:rsidRDefault="002846D1" w:rsidP="002846D1">
      <w:pPr>
        <w:spacing w:line="276" w:lineRule="auto"/>
        <w:rPr>
          <w:rFonts w:ascii="Roboto Light" w:hAnsi="Roboto Light"/>
          <w:i/>
          <w:iCs/>
          <w:szCs w:val="20"/>
        </w:rPr>
      </w:pPr>
      <w:r w:rsidRPr="00114094">
        <w:rPr>
          <w:rFonts w:ascii="Roboto Light" w:hAnsi="Roboto Light"/>
          <w:i/>
          <w:iCs/>
          <w:szCs w:val="20"/>
        </w:rPr>
        <w:t xml:space="preserve">Gemeente Hilversum en Gooise Meren zijn hierbij aangesloten, ouders kunnen zich kosteloos </w:t>
      </w:r>
      <w:hyperlink r:id="rId62" w:history="1">
        <w:r w:rsidRPr="00160A4E">
          <w:rPr>
            <w:rStyle w:val="Hyperlink"/>
            <w:rFonts w:ascii="Roboto Light" w:hAnsi="Roboto Light"/>
            <w:i/>
            <w:iCs/>
            <w:szCs w:val="20"/>
          </w:rPr>
          <w:t>aanmelden</w:t>
        </w:r>
      </w:hyperlink>
      <w:r w:rsidRPr="00114094">
        <w:rPr>
          <w:rFonts w:ascii="Roboto Light" w:hAnsi="Roboto Light"/>
          <w:i/>
          <w:iCs/>
          <w:szCs w:val="20"/>
        </w:rPr>
        <w:t>.</w:t>
      </w:r>
      <w:hyperlink r:id="rId63" w:history="1">
        <w:r w:rsidR="00160A4E">
          <w:rPr>
            <w:rStyle w:val="Hyperlink"/>
            <w:rFonts w:ascii="Roboto Light" w:hAnsi="Roboto Light"/>
            <w:szCs w:val="20"/>
          </w:rPr>
          <w:t xml:space="preserve"> </w:t>
        </w:r>
      </w:hyperlink>
    </w:p>
    <w:bookmarkEnd w:id="18"/>
    <w:p w14:paraId="4D6A4BAC" w14:textId="77777777" w:rsidR="002846D1" w:rsidRPr="00862DBC" w:rsidRDefault="002846D1" w:rsidP="002846D1">
      <w:pPr>
        <w:spacing w:line="276" w:lineRule="auto"/>
        <w:rPr>
          <w:color w:val="333333"/>
          <w:szCs w:val="20"/>
          <w:shd w:val="clear" w:color="auto" w:fill="FFFFFF"/>
        </w:rPr>
      </w:pPr>
    </w:p>
    <w:p w14:paraId="01E5D2AA" w14:textId="4AC02B8E" w:rsidR="002846D1" w:rsidRPr="00114094" w:rsidRDefault="002846D1" w:rsidP="002846D1">
      <w:pPr>
        <w:spacing w:line="276" w:lineRule="auto"/>
        <w:rPr>
          <w:rStyle w:val="Hyperlink"/>
          <w:b/>
          <w:bCs/>
          <w:color w:val="000000" w:themeColor="text1"/>
          <w:szCs w:val="20"/>
          <w:u w:val="none"/>
        </w:rPr>
      </w:pPr>
      <w:r w:rsidRPr="00114094">
        <w:rPr>
          <w:rStyle w:val="Hyperlink"/>
          <w:b/>
          <w:bCs/>
          <w:color w:val="000000" w:themeColor="text1"/>
          <w:szCs w:val="20"/>
          <w:u w:val="none"/>
        </w:rPr>
        <w:t>Parallel solo ouderschap, online training voor ouders</w:t>
      </w:r>
    </w:p>
    <w:p w14:paraId="0C11C1C8" w14:textId="07F29E15" w:rsidR="00616799" w:rsidRDefault="002846D1" w:rsidP="7EC15CB7">
      <w:pPr>
        <w:spacing w:line="276" w:lineRule="auto"/>
        <w:rPr>
          <w:rFonts w:ascii="Roboto Light" w:hAnsi="Roboto Light"/>
        </w:rPr>
      </w:pPr>
      <w:r w:rsidRPr="7EC15CB7">
        <w:rPr>
          <w:rFonts w:ascii="Roboto Light" w:hAnsi="Roboto Light"/>
        </w:rPr>
        <w:t xml:space="preserve">Hierbij bestaat de mogelijkheid een </w:t>
      </w:r>
      <w:hyperlink r:id="rId64">
        <w:r w:rsidRPr="7EC15CB7">
          <w:rPr>
            <w:rStyle w:val="Hyperlink"/>
            <w:rFonts w:ascii="Roboto Light" w:hAnsi="Roboto Light"/>
          </w:rPr>
          <w:t>gratis mini-cursus</w:t>
        </w:r>
      </w:hyperlink>
      <w:r w:rsidRPr="7EC15CB7">
        <w:rPr>
          <w:rFonts w:ascii="Roboto Light" w:hAnsi="Roboto Light"/>
        </w:rPr>
        <w:t xml:space="preserve"> te volgen om een beeld te krijgen wat de </w:t>
      </w:r>
      <w:hyperlink r:id="rId65">
        <w:r w:rsidRPr="7EC15CB7">
          <w:rPr>
            <w:rStyle w:val="Hyperlink"/>
            <w:rFonts w:ascii="Roboto Light" w:hAnsi="Roboto Light"/>
          </w:rPr>
          <w:t>training</w:t>
        </w:r>
      </w:hyperlink>
      <w:r w:rsidRPr="7EC15CB7">
        <w:rPr>
          <w:rFonts w:ascii="Roboto Light" w:hAnsi="Roboto Light"/>
        </w:rPr>
        <w:t xml:space="preserve"> inhoud. </w:t>
      </w:r>
    </w:p>
    <w:p w14:paraId="639B4082" w14:textId="09884A61" w:rsidR="002174F7" w:rsidRPr="002174F7" w:rsidRDefault="00DD7ACE" w:rsidP="002174F7">
      <w:pPr>
        <w:pStyle w:val="Hoofdstuk"/>
        <w:rPr>
          <w:rStyle w:val="Subtielebenadrukking"/>
          <w:i w:val="0"/>
          <w:iCs w:val="0"/>
          <w:color w:val="2581C4"/>
        </w:rPr>
      </w:pPr>
      <w:r>
        <w:rPr>
          <w:rStyle w:val="Subtielebenadrukking"/>
          <w:i w:val="0"/>
          <w:iCs w:val="0"/>
          <w:color w:val="2581C4"/>
        </w:rPr>
        <w:t xml:space="preserve"> </w:t>
      </w:r>
      <w:bookmarkStart w:id="19" w:name="_Toc218949358"/>
      <w:r w:rsidR="002174F7">
        <w:rPr>
          <w:rStyle w:val="Subtielebenadrukking"/>
          <w:i w:val="0"/>
          <w:iCs w:val="0"/>
          <w:color w:val="2581C4"/>
        </w:rPr>
        <w:t>Aanbod voor kinderen</w:t>
      </w:r>
      <w:bookmarkEnd w:id="19"/>
    </w:p>
    <w:p w14:paraId="5501F9B8" w14:textId="53F4BEA4" w:rsidR="00BD7EA2" w:rsidRPr="009A04FE" w:rsidRDefault="00F72F35" w:rsidP="009A04FE">
      <w:pPr>
        <w:pStyle w:val="Paragraaf"/>
        <w:numPr>
          <w:ilvl w:val="1"/>
          <w:numId w:val="29"/>
        </w:numPr>
        <w:rPr>
          <w:rStyle w:val="Subtielebenadrukking"/>
          <w:i w:val="0"/>
          <w:iCs w:val="0"/>
        </w:rPr>
      </w:pPr>
      <w:bookmarkStart w:id="20" w:name="_Toc217912376"/>
      <w:bookmarkStart w:id="21" w:name="_Toc218949359"/>
      <w:r w:rsidRPr="009A04FE">
        <w:rPr>
          <w:rStyle w:val="Subtielebenadrukking"/>
          <w:i w:val="0"/>
          <w:iCs w:val="0"/>
        </w:rPr>
        <w:t>Groepsaanbod</w:t>
      </w:r>
      <w:bookmarkEnd w:id="20"/>
      <w:bookmarkEnd w:id="21"/>
    </w:p>
    <w:p w14:paraId="47D5E4FB" w14:textId="77777777" w:rsidR="00BD7EA2" w:rsidRDefault="00BD7EA2" w:rsidP="00BD7EA2">
      <w:pPr>
        <w:spacing w:line="276" w:lineRule="auto"/>
        <w:rPr>
          <w:b/>
          <w:bCs/>
          <w:szCs w:val="20"/>
        </w:rPr>
      </w:pPr>
    </w:p>
    <w:p w14:paraId="5B366F47" w14:textId="77777777" w:rsidR="002846D1" w:rsidRPr="001305F2" w:rsidRDefault="002846D1" w:rsidP="002846D1">
      <w:pPr>
        <w:tabs>
          <w:tab w:val="left" w:pos="454"/>
          <w:tab w:val="left" w:pos="907"/>
          <w:tab w:val="left" w:pos="1361"/>
        </w:tabs>
        <w:spacing w:line="276" w:lineRule="auto"/>
        <w:rPr>
          <w:rFonts w:eastAsia="Calibri"/>
          <w:b/>
          <w:bCs/>
          <w:color w:val="262626"/>
          <w:szCs w:val="20"/>
        </w:rPr>
      </w:pPr>
      <w:r w:rsidRPr="001305F2">
        <w:rPr>
          <w:rFonts w:eastAsia="Calibri"/>
          <w:b/>
          <w:bCs/>
          <w:color w:val="262626"/>
        </w:rPr>
        <w:t xml:space="preserve">KIES </w:t>
      </w:r>
      <w:r w:rsidRPr="001305F2">
        <w:rPr>
          <w:rFonts w:eastAsia="Calibri"/>
          <w:b/>
          <w:bCs/>
          <w:color w:val="262626"/>
          <w:szCs w:val="20"/>
        </w:rPr>
        <w:t xml:space="preserve">(kinderen in echtscheiding situaties) </w:t>
      </w:r>
    </w:p>
    <w:p w14:paraId="5257DAE5" w14:textId="50CB2648" w:rsidR="002846D1" w:rsidRPr="001305F2" w:rsidRDefault="002846D1" w:rsidP="002846D1">
      <w:pPr>
        <w:tabs>
          <w:tab w:val="left" w:pos="454"/>
          <w:tab w:val="left" w:pos="907"/>
          <w:tab w:val="left" w:pos="1361"/>
        </w:tabs>
        <w:spacing w:line="276" w:lineRule="auto"/>
        <w:rPr>
          <w:rFonts w:ascii="Roboto Light" w:eastAsia="Calibri" w:hAnsi="Roboto Light"/>
          <w:color w:val="262626"/>
          <w:szCs w:val="20"/>
        </w:rPr>
      </w:pPr>
      <w:r w:rsidRPr="001305F2">
        <w:rPr>
          <w:rFonts w:ascii="Roboto Light" w:eastAsia="Calibri" w:hAnsi="Roboto Light"/>
          <w:color w:val="262626"/>
          <w:szCs w:val="20"/>
        </w:rPr>
        <w:t xml:space="preserve">Dit is een cursus voor kinderen van 4 tot 6 jaar, 6 tot 9 jaar en van 9 tot 12 jaar-12-15 jaar waarvan de ouders gescheiden zijn. </w:t>
      </w:r>
      <w:r w:rsidRPr="001305F2">
        <w:rPr>
          <w:rFonts w:ascii="Roboto Light" w:eastAsia="Calibri" w:hAnsi="Roboto Light"/>
          <w:color w:val="262626"/>
          <w:szCs w:val="20"/>
        </w:rPr>
        <w:br/>
        <w:t>OC Trompendaal</w:t>
      </w:r>
      <w:r w:rsidRPr="001305F2">
        <w:rPr>
          <w:rFonts w:ascii="Roboto Light" w:eastAsia="Calibri" w:hAnsi="Roboto Light"/>
          <w:color w:val="262626"/>
          <w:szCs w:val="20"/>
        </w:rPr>
        <w:br/>
        <w:t xml:space="preserve">Van Hengellaan 6 </w:t>
      </w:r>
      <w:r w:rsidRPr="001305F2">
        <w:rPr>
          <w:rFonts w:ascii="Roboto Light" w:eastAsia="Calibri" w:hAnsi="Roboto Light"/>
          <w:color w:val="262626"/>
          <w:szCs w:val="20"/>
        </w:rPr>
        <w:br/>
        <w:t>1217 AS</w:t>
      </w:r>
      <w:r w:rsidR="00D238FD">
        <w:rPr>
          <w:rFonts w:ascii="Roboto Light" w:eastAsia="Calibri" w:hAnsi="Roboto Light"/>
          <w:color w:val="262626"/>
          <w:szCs w:val="20"/>
        </w:rPr>
        <w:t xml:space="preserve"> </w:t>
      </w:r>
      <w:r w:rsidRPr="001305F2">
        <w:rPr>
          <w:rFonts w:ascii="Roboto Light" w:eastAsia="Calibri" w:hAnsi="Roboto Light"/>
          <w:color w:val="262626"/>
          <w:szCs w:val="20"/>
        </w:rPr>
        <w:t>Hilversum</w:t>
      </w:r>
      <w:r w:rsidRPr="001305F2">
        <w:rPr>
          <w:rFonts w:ascii="Roboto Light" w:eastAsia="Calibri" w:hAnsi="Roboto Light"/>
          <w:color w:val="262626"/>
          <w:szCs w:val="20"/>
        </w:rPr>
        <w:br/>
        <w:t>035-6215250 of 088-657226</w:t>
      </w:r>
    </w:p>
    <w:p w14:paraId="0F7576CF" w14:textId="3DDA9750" w:rsidR="002846D1" w:rsidRPr="00D943BD" w:rsidRDefault="002846D1" w:rsidP="002846D1">
      <w:pPr>
        <w:tabs>
          <w:tab w:val="left" w:pos="454"/>
          <w:tab w:val="left" w:pos="907"/>
          <w:tab w:val="left" w:pos="1361"/>
        </w:tabs>
        <w:spacing w:line="276" w:lineRule="auto"/>
        <w:rPr>
          <w:rFonts w:ascii="Roboto Light" w:eastAsia="Calibri" w:hAnsi="Roboto Light"/>
          <w:color w:val="2581C4"/>
          <w:szCs w:val="20"/>
          <w:u w:val="single"/>
        </w:rPr>
      </w:pPr>
      <w:hyperlink r:id="rId66" w:history="1">
        <w:r w:rsidRPr="00D943BD">
          <w:rPr>
            <w:rFonts w:ascii="Roboto Light" w:eastAsia="Calibri" w:hAnsi="Roboto Light"/>
            <w:color w:val="2581C4"/>
            <w:szCs w:val="20"/>
            <w:u w:val="single"/>
          </w:rPr>
          <w:t>legerdesheils.nl/noord-holland</w:t>
        </w:r>
      </w:hyperlink>
    </w:p>
    <w:p w14:paraId="285BA117" w14:textId="77777777" w:rsidR="002846D1" w:rsidRDefault="002846D1" w:rsidP="002846D1">
      <w:pPr>
        <w:tabs>
          <w:tab w:val="left" w:pos="454"/>
          <w:tab w:val="left" w:pos="907"/>
          <w:tab w:val="left" w:pos="1361"/>
        </w:tabs>
        <w:spacing w:line="276" w:lineRule="auto"/>
        <w:rPr>
          <w:rFonts w:ascii="Roboto Light" w:eastAsia="Calibri" w:hAnsi="Roboto Light"/>
          <w:i/>
          <w:color w:val="262626"/>
          <w:szCs w:val="20"/>
        </w:rPr>
      </w:pPr>
      <w:r w:rsidRPr="001305F2">
        <w:rPr>
          <w:rFonts w:ascii="Roboto Light" w:eastAsia="Calibri" w:hAnsi="Roboto Light"/>
          <w:i/>
          <w:color w:val="262626"/>
          <w:szCs w:val="20"/>
        </w:rPr>
        <w:t>Voor deze vorm van hulp is een beschikking van de gemeente nodig waar de jeugdige woonachtig is of een verwijzing van huisarts, specialist of ander daartoe bevoegden.</w:t>
      </w:r>
    </w:p>
    <w:p w14:paraId="53C47120" w14:textId="77777777" w:rsidR="00521EAF" w:rsidRDefault="00521EAF" w:rsidP="002846D1">
      <w:pPr>
        <w:tabs>
          <w:tab w:val="left" w:pos="454"/>
          <w:tab w:val="left" w:pos="907"/>
          <w:tab w:val="left" w:pos="1361"/>
        </w:tabs>
        <w:spacing w:line="276" w:lineRule="auto"/>
        <w:rPr>
          <w:rFonts w:ascii="Roboto Light" w:eastAsia="Calibri" w:hAnsi="Roboto Light"/>
          <w:i/>
          <w:color w:val="262626"/>
          <w:szCs w:val="20"/>
        </w:rPr>
      </w:pPr>
    </w:p>
    <w:p w14:paraId="2F82A07F" w14:textId="5AE51E7C" w:rsidR="00B36383" w:rsidRPr="00093C5D" w:rsidRDefault="00AD6E3F" w:rsidP="00093C5D">
      <w:pPr>
        <w:pStyle w:val="Paragraaf"/>
        <w:rPr>
          <w:rStyle w:val="Subtielebenadrukking"/>
          <w:i w:val="0"/>
          <w:iCs w:val="0"/>
          <w:color w:val="000000"/>
        </w:rPr>
      </w:pPr>
      <w:bookmarkStart w:id="22" w:name="_Toc217912377"/>
      <w:bookmarkStart w:id="23" w:name="_Toc218949360"/>
      <w:r w:rsidRPr="00093C5D">
        <w:rPr>
          <w:rStyle w:val="Subtielebenadrukking"/>
          <w:i w:val="0"/>
          <w:iCs w:val="0"/>
          <w:color w:val="000000"/>
        </w:rPr>
        <w:t>Individueel a</w:t>
      </w:r>
      <w:r w:rsidR="00B36383" w:rsidRPr="00093C5D">
        <w:rPr>
          <w:rStyle w:val="Subtielebenadrukking"/>
          <w:i w:val="0"/>
          <w:iCs w:val="0"/>
          <w:color w:val="000000"/>
        </w:rPr>
        <w:t>anbod</w:t>
      </w:r>
      <w:bookmarkEnd w:id="22"/>
      <w:bookmarkEnd w:id="23"/>
    </w:p>
    <w:p w14:paraId="41540174" w14:textId="77777777" w:rsidR="00B36383" w:rsidRDefault="00B36383" w:rsidP="00B36383">
      <w:pPr>
        <w:spacing w:line="276" w:lineRule="auto"/>
        <w:rPr>
          <w:b/>
          <w:bCs/>
          <w:szCs w:val="20"/>
        </w:rPr>
      </w:pPr>
    </w:p>
    <w:p w14:paraId="6E7967A6" w14:textId="7BCA4C29" w:rsidR="002846D1" w:rsidRPr="00EF0285" w:rsidRDefault="002846D1" w:rsidP="002846D1">
      <w:pPr>
        <w:tabs>
          <w:tab w:val="left" w:pos="454"/>
          <w:tab w:val="left" w:pos="907"/>
          <w:tab w:val="left" w:pos="1361"/>
        </w:tabs>
        <w:spacing w:line="276" w:lineRule="auto"/>
        <w:rPr>
          <w:rFonts w:eastAsia="Calibri"/>
          <w:b/>
          <w:bCs/>
          <w:color w:val="262626"/>
        </w:rPr>
      </w:pPr>
      <w:r w:rsidRPr="00EF0285">
        <w:rPr>
          <w:rFonts w:eastAsia="Calibri"/>
          <w:b/>
          <w:bCs/>
          <w:color w:val="262626"/>
        </w:rPr>
        <w:t>I</w:t>
      </w:r>
      <w:r w:rsidR="00B6784A">
        <w:rPr>
          <w:rFonts w:eastAsia="Calibri"/>
          <w:b/>
          <w:bCs/>
          <w:color w:val="262626"/>
        </w:rPr>
        <w:t>k</w:t>
      </w:r>
      <w:r w:rsidRPr="00EF0285">
        <w:rPr>
          <w:rFonts w:eastAsia="Calibri"/>
          <w:color w:val="262626"/>
        </w:rPr>
        <w:t xml:space="preserve"> </w:t>
      </w:r>
      <w:r w:rsidRPr="00EF0285">
        <w:rPr>
          <w:rFonts w:eastAsia="Calibri"/>
          <w:b/>
          <w:bCs/>
          <w:color w:val="262626"/>
        </w:rPr>
        <w:t>en de scheiding van mijn ouders</w:t>
      </w:r>
    </w:p>
    <w:p w14:paraId="428A443D" w14:textId="67968535" w:rsidR="002846D1" w:rsidRPr="00D943BD" w:rsidRDefault="00A84073" w:rsidP="0088C489">
      <w:pPr>
        <w:tabs>
          <w:tab w:val="left" w:pos="454"/>
          <w:tab w:val="left" w:pos="907"/>
          <w:tab w:val="left" w:pos="1361"/>
        </w:tabs>
        <w:spacing w:line="276" w:lineRule="auto"/>
        <w:rPr>
          <w:rFonts w:ascii="Roboto Light" w:eastAsia="Calibri" w:hAnsi="Roboto Light"/>
          <w:color w:val="FF0000"/>
        </w:rPr>
      </w:pPr>
      <w:hyperlink r:id="rId67" w:history="1">
        <w:r w:rsidRPr="00D943BD">
          <w:rPr>
            <w:rStyle w:val="Hyperlink"/>
            <w:rFonts w:ascii="Roboto Light" w:eastAsia="Calibri" w:hAnsi="Roboto Light"/>
          </w:rPr>
          <w:t>www.ggdgv.nl/ikendescheiding</w:t>
        </w:r>
      </w:hyperlink>
    </w:p>
    <w:p w14:paraId="2800009B" w14:textId="77777777" w:rsidR="002E0A5D" w:rsidRPr="00EF0285" w:rsidRDefault="002E0A5D" w:rsidP="0088C489">
      <w:pPr>
        <w:tabs>
          <w:tab w:val="left" w:pos="454"/>
          <w:tab w:val="left" w:pos="907"/>
          <w:tab w:val="left" w:pos="1361"/>
        </w:tabs>
        <w:spacing w:line="276" w:lineRule="auto"/>
        <w:rPr>
          <w:rFonts w:ascii="Roboto Light" w:eastAsia="Calibri" w:hAnsi="Roboto Light"/>
          <w:color w:val="FF0000"/>
        </w:rPr>
      </w:pPr>
    </w:p>
    <w:p w14:paraId="3BD6A0A6" w14:textId="3A1D9BC7" w:rsidR="00D87F02" w:rsidRDefault="00D87F02" w:rsidP="18675A73">
      <w:pPr>
        <w:tabs>
          <w:tab w:val="left" w:pos="454"/>
          <w:tab w:val="left" w:pos="907"/>
          <w:tab w:val="left" w:pos="1361"/>
        </w:tabs>
        <w:spacing w:line="276" w:lineRule="auto"/>
        <w:rPr>
          <w:rFonts w:ascii="Roboto Light" w:eastAsia="Calibri" w:hAnsi="Roboto Light"/>
          <w:color w:val="262626" w:themeColor="text1" w:themeTint="D9"/>
        </w:rPr>
      </w:pPr>
      <w:r w:rsidRPr="18675A73">
        <w:rPr>
          <w:rFonts w:ascii="Roboto Light" w:eastAsia="Calibri" w:hAnsi="Roboto Light"/>
          <w:color w:val="262626" w:themeColor="text1" w:themeTint="D9"/>
        </w:rPr>
        <w:t>Preventieve ondersteuning voor kinderen (6-13 jaar) van gescheiden ouders.</w:t>
      </w:r>
      <w:r w:rsidR="00873834">
        <w:rPr>
          <w:rFonts w:ascii="Roboto Light" w:eastAsia="Calibri" w:hAnsi="Roboto Light"/>
          <w:color w:val="262626" w:themeColor="text1" w:themeTint="D9"/>
        </w:rPr>
        <w:t xml:space="preserve"> </w:t>
      </w:r>
      <w:r w:rsidRPr="18675A73">
        <w:rPr>
          <w:rFonts w:ascii="Roboto Light" w:eastAsia="Calibri" w:hAnsi="Roboto Light"/>
          <w:color w:val="262626" w:themeColor="text1" w:themeTint="D9"/>
        </w:rPr>
        <w:t xml:space="preserve">Voor kinderen die behoefte hebben om hun verhaal, gedachten en gevoelens rondom de scheiding te delen. </w:t>
      </w:r>
    </w:p>
    <w:p w14:paraId="7BF767F0" w14:textId="77777777" w:rsidR="00873834" w:rsidRPr="00D87F02" w:rsidRDefault="00873834" w:rsidP="18675A73">
      <w:pPr>
        <w:tabs>
          <w:tab w:val="left" w:pos="454"/>
          <w:tab w:val="left" w:pos="907"/>
          <w:tab w:val="left" w:pos="1361"/>
        </w:tabs>
        <w:spacing w:line="276" w:lineRule="auto"/>
        <w:rPr>
          <w:rFonts w:ascii="Roboto Light" w:eastAsia="Calibri" w:hAnsi="Roboto Light"/>
          <w:color w:val="262626"/>
        </w:rPr>
      </w:pPr>
    </w:p>
    <w:p w14:paraId="61400C86" w14:textId="4FF726D7" w:rsidR="00D87F02" w:rsidRDefault="00D87F02" w:rsidP="00D87F02">
      <w:pPr>
        <w:tabs>
          <w:tab w:val="left" w:pos="454"/>
          <w:tab w:val="left" w:pos="907"/>
          <w:tab w:val="left" w:pos="1361"/>
        </w:tabs>
        <w:spacing w:line="276" w:lineRule="auto"/>
        <w:rPr>
          <w:rFonts w:ascii="Roboto Light" w:eastAsia="Calibri" w:hAnsi="Roboto Light"/>
          <w:color w:val="262626"/>
          <w:szCs w:val="20"/>
        </w:rPr>
      </w:pPr>
      <w:r w:rsidRPr="00D87F02">
        <w:rPr>
          <w:rFonts w:ascii="Roboto Light" w:eastAsia="Calibri" w:hAnsi="Roboto Light"/>
          <w:color w:val="262626"/>
          <w:szCs w:val="20"/>
        </w:rPr>
        <w:t>Als ouders gaan scheiden, scheiden de kinderen mee.</w:t>
      </w:r>
      <w:r w:rsidR="002F3D87">
        <w:rPr>
          <w:rFonts w:ascii="Roboto Light" w:eastAsia="Calibri" w:hAnsi="Roboto Light"/>
          <w:color w:val="262626"/>
          <w:szCs w:val="20"/>
        </w:rPr>
        <w:t xml:space="preserve"> </w:t>
      </w:r>
      <w:r w:rsidRPr="00D87F02">
        <w:rPr>
          <w:rFonts w:ascii="Roboto Light" w:eastAsia="Calibri" w:hAnsi="Roboto Light"/>
          <w:color w:val="262626"/>
          <w:szCs w:val="20"/>
        </w:rPr>
        <w:t>Een scheiding verloopt vaak onoverzichtelijk en is voor zowel de ouders als de kinderen en de omgeving van het gezin moeilijk bespreekbaar. Het is een periode vol spanning, onrust en onzekerheid. Ook als ouders hun uiterste best doen om de kinderen uit de strijd te houden, ervaren de kinderen vaak veel stress.</w:t>
      </w:r>
    </w:p>
    <w:p w14:paraId="6E4B4D13" w14:textId="77777777" w:rsidR="00873834" w:rsidRPr="00D87F02" w:rsidRDefault="00873834" w:rsidP="00D87F02">
      <w:pPr>
        <w:tabs>
          <w:tab w:val="left" w:pos="454"/>
          <w:tab w:val="left" w:pos="907"/>
          <w:tab w:val="left" w:pos="1361"/>
        </w:tabs>
        <w:spacing w:line="276" w:lineRule="auto"/>
        <w:rPr>
          <w:rFonts w:ascii="Roboto Light" w:eastAsia="Calibri" w:hAnsi="Roboto Light"/>
          <w:color w:val="262626"/>
          <w:szCs w:val="20"/>
        </w:rPr>
      </w:pPr>
    </w:p>
    <w:p w14:paraId="712D6ABC" w14:textId="718DE788" w:rsidR="00D87F02" w:rsidRDefault="00D87F02" w:rsidP="18675A73">
      <w:pPr>
        <w:tabs>
          <w:tab w:val="left" w:pos="454"/>
          <w:tab w:val="left" w:pos="907"/>
          <w:tab w:val="left" w:pos="1361"/>
        </w:tabs>
        <w:spacing w:line="276" w:lineRule="auto"/>
        <w:rPr>
          <w:rFonts w:ascii="Roboto Light" w:eastAsia="Calibri" w:hAnsi="Roboto Light"/>
          <w:color w:val="262626" w:themeColor="text1" w:themeTint="D9"/>
        </w:rPr>
      </w:pPr>
      <w:r w:rsidRPr="18675A73">
        <w:rPr>
          <w:rFonts w:ascii="Roboto Light" w:eastAsia="Calibri" w:hAnsi="Roboto Light"/>
          <w:color w:val="262626" w:themeColor="text1" w:themeTint="D9"/>
        </w:rPr>
        <w:t xml:space="preserve">Extra aandacht en ondersteuning in deze periode is helpend, zodat kinderen op een voor hun passende manier om kunnen leren gaan met de scheiding. Vaak wordt extra aandacht en ondersteuning geboden wanneer er problemen zichtbaar worden op school of in het gezin (denk aan veranderingen in het gedrag van het kind). </w:t>
      </w:r>
    </w:p>
    <w:p w14:paraId="02ADB84F" w14:textId="6BCBA643" w:rsidR="002F3D87" w:rsidRDefault="00D87F02" w:rsidP="18675A73">
      <w:pPr>
        <w:tabs>
          <w:tab w:val="left" w:pos="454"/>
          <w:tab w:val="left" w:pos="907"/>
          <w:tab w:val="left" w:pos="1361"/>
        </w:tabs>
        <w:spacing w:line="276" w:lineRule="auto"/>
        <w:rPr>
          <w:rFonts w:ascii="Roboto Light" w:eastAsia="Calibri" w:hAnsi="Roboto Light"/>
          <w:color w:val="262626" w:themeColor="text1" w:themeTint="D9"/>
        </w:rPr>
      </w:pPr>
      <w:r w:rsidRPr="18675A73">
        <w:rPr>
          <w:rFonts w:ascii="Roboto Light" w:eastAsia="Calibri" w:hAnsi="Roboto Light"/>
          <w:color w:val="262626" w:themeColor="text1" w:themeTint="D9"/>
        </w:rPr>
        <w:t>Het is voor kinderen belangrijk dat ze bij iemand terecht kunnen. Dit kan een bekende zijn, maar soms is het fijner om bij iemand terecht te kunnen die neutraal is. Iemand met kennis over scheiding, loyaliteitsgevoelens, kennis van de impact van scheiding op kinderen bij verschillende ontwikkelingsfase.</w:t>
      </w:r>
      <w:r w:rsidR="00D238FD">
        <w:rPr>
          <w:rFonts w:ascii="Roboto Light" w:eastAsia="Calibri" w:hAnsi="Roboto Light"/>
          <w:color w:val="262626" w:themeColor="text1" w:themeTint="D9"/>
        </w:rPr>
        <w:t xml:space="preserve"> </w:t>
      </w:r>
    </w:p>
    <w:p w14:paraId="0EE91D4A" w14:textId="77777777" w:rsidR="00D87F02" w:rsidRPr="00D87F02" w:rsidRDefault="00D87F02" w:rsidP="00D87F02">
      <w:pPr>
        <w:tabs>
          <w:tab w:val="left" w:pos="454"/>
          <w:tab w:val="left" w:pos="907"/>
          <w:tab w:val="left" w:pos="1361"/>
        </w:tabs>
        <w:spacing w:line="276" w:lineRule="auto"/>
        <w:rPr>
          <w:rFonts w:ascii="Roboto Light" w:eastAsia="Calibri" w:hAnsi="Roboto Light"/>
          <w:color w:val="262626"/>
          <w:szCs w:val="20"/>
        </w:rPr>
      </w:pPr>
      <w:r w:rsidRPr="00D87F02">
        <w:rPr>
          <w:rFonts w:ascii="Roboto Light" w:eastAsia="Calibri" w:hAnsi="Roboto Light"/>
          <w:color w:val="262626"/>
          <w:szCs w:val="20"/>
        </w:rPr>
        <w:lastRenderedPageBreak/>
        <w:t xml:space="preserve">Team Jeugd en Gezin van de GGD Gooi en Vechtstreek biedt een preventief individueel kortdurend ondersteuningsaanbod voor kinderen van gescheiden ouders. </w:t>
      </w:r>
    </w:p>
    <w:p w14:paraId="20154F77" w14:textId="52B648AF" w:rsidR="00D87F02" w:rsidRPr="00D87F02" w:rsidRDefault="00D87F02" w:rsidP="18675A73">
      <w:pPr>
        <w:tabs>
          <w:tab w:val="left" w:pos="454"/>
          <w:tab w:val="left" w:pos="907"/>
          <w:tab w:val="left" w:pos="1361"/>
        </w:tabs>
        <w:spacing w:line="276" w:lineRule="auto"/>
        <w:rPr>
          <w:rFonts w:ascii="Roboto Light" w:eastAsia="Calibri" w:hAnsi="Roboto Light"/>
          <w:color w:val="262626"/>
        </w:rPr>
      </w:pPr>
      <w:r w:rsidRPr="18675A73">
        <w:rPr>
          <w:rFonts w:ascii="Roboto Light" w:eastAsia="Calibri" w:hAnsi="Roboto Light"/>
          <w:color w:val="262626" w:themeColor="text1" w:themeTint="D9"/>
        </w:rPr>
        <w:t xml:space="preserve">Dit aanbod bestaat uit 4 contacten waarin het kind zijn/haar verhaal kan vertellen over de scheiding. Er wordt aandacht besteed aan wat een kind doormaakt en een start gemaakt met de verwerkingstaken. Gewoon omdat het fijn is dat er iemand in deze moeilijk periode luistert en aandacht geeft. Preventief, dus voordat er sprake is van zorgelijk of problematisch gedrag. </w:t>
      </w:r>
    </w:p>
    <w:p w14:paraId="017C82A1" w14:textId="789618C8" w:rsidR="002846D1" w:rsidRDefault="00D87F02" w:rsidP="18675A73">
      <w:pPr>
        <w:tabs>
          <w:tab w:val="left" w:pos="454"/>
          <w:tab w:val="left" w:pos="907"/>
          <w:tab w:val="left" w:pos="1361"/>
        </w:tabs>
        <w:spacing w:line="276" w:lineRule="auto"/>
        <w:rPr>
          <w:rFonts w:ascii="Roboto Light" w:eastAsia="Calibri" w:hAnsi="Roboto Light"/>
          <w:color w:val="262626" w:themeColor="text1" w:themeTint="D9"/>
        </w:rPr>
      </w:pPr>
      <w:r w:rsidRPr="18675A73">
        <w:rPr>
          <w:rFonts w:ascii="Roboto Light" w:eastAsia="Calibri" w:hAnsi="Roboto Light"/>
          <w:color w:val="262626" w:themeColor="text1" w:themeTint="D9"/>
        </w:rPr>
        <w:t>Hierbij worden verschillende werkvormen ingezet. Ze worden gesteund in het ontdekken, verwoorden en uiten van hun gevoelens en vragen in deze periode. Kinderen krijgen informatie over verlies en rouw passend bij hun leeftijd en de fase van de scheiding. Ze krijgen antwoorden (waar mogelijk) op vragen die ze hebben. Daarnaast worden kinderen gestimuleerd om op hun eigen manier oplossingen te bedenken en in te zetten bij situaties die ze lastig vinden door de scheiding</w:t>
      </w:r>
      <w:r w:rsidR="00873834">
        <w:rPr>
          <w:rFonts w:ascii="Roboto Light" w:eastAsia="Calibri" w:hAnsi="Roboto Light"/>
          <w:color w:val="262626" w:themeColor="text1" w:themeTint="D9"/>
        </w:rPr>
        <w:t>.</w:t>
      </w:r>
    </w:p>
    <w:p w14:paraId="6CFE7331" w14:textId="77777777" w:rsidR="00873834" w:rsidRPr="00EF0285" w:rsidRDefault="00873834" w:rsidP="18675A73">
      <w:pPr>
        <w:tabs>
          <w:tab w:val="left" w:pos="454"/>
          <w:tab w:val="left" w:pos="907"/>
          <w:tab w:val="left" w:pos="1361"/>
        </w:tabs>
        <w:spacing w:line="276" w:lineRule="auto"/>
        <w:rPr>
          <w:rFonts w:ascii="Roboto Light" w:eastAsia="Calibri" w:hAnsi="Roboto Light"/>
          <w:color w:val="262626"/>
        </w:rPr>
      </w:pPr>
    </w:p>
    <w:p w14:paraId="20AC147C" w14:textId="77777777" w:rsidR="002846D1" w:rsidRPr="00EF0285" w:rsidRDefault="002846D1" w:rsidP="002846D1">
      <w:pPr>
        <w:tabs>
          <w:tab w:val="left" w:pos="454"/>
          <w:tab w:val="left" w:pos="907"/>
          <w:tab w:val="left" w:pos="1361"/>
        </w:tabs>
        <w:spacing w:line="276" w:lineRule="auto"/>
        <w:rPr>
          <w:rFonts w:ascii="Roboto Light" w:eastAsia="Calibri" w:hAnsi="Roboto Light"/>
          <w:color w:val="262626"/>
          <w:szCs w:val="20"/>
        </w:rPr>
      </w:pPr>
      <w:r w:rsidRPr="00EF0285">
        <w:rPr>
          <w:rFonts w:ascii="Roboto Light" w:eastAsia="Calibri" w:hAnsi="Roboto Light"/>
          <w:color w:val="262626"/>
          <w:szCs w:val="20"/>
        </w:rPr>
        <w:t>Praktisch:</w:t>
      </w:r>
    </w:p>
    <w:p w14:paraId="77522DB7" w14:textId="4FA256A3" w:rsidR="00AF503C" w:rsidRDefault="002846D1" w:rsidP="00563778">
      <w:pPr>
        <w:numPr>
          <w:ilvl w:val="0"/>
          <w:numId w:val="8"/>
        </w:numPr>
        <w:tabs>
          <w:tab w:val="left" w:pos="454"/>
          <w:tab w:val="left" w:pos="907"/>
          <w:tab w:val="left" w:pos="1361"/>
        </w:tabs>
        <w:spacing w:after="160" w:line="276" w:lineRule="auto"/>
        <w:contextualSpacing/>
        <w:rPr>
          <w:rFonts w:ascii="Roboto Light" w:eastAsia="Calibri" w:hAnsi="Roboto Light"/>
          <w:color w:val="262626"/>
          <w:szCs w:val="20"/>
        </w:rPr>
      </w:pPr>
      <w:r w:rsidRPr="00EF0285">
        <w:rPr>
          <w:rFonts w:ascii="Roboto Light" w:eastAsia="Calibri" w:hAnsi="Roboto Light"/>
          <w:color w:val="262626"/>
          <w:szCs w:val="20"/>
        </w:rPr>
        <w:t>Kinderen kunnen terecht op een locatie van team Jeugd en Gezin in Huizen/Laren/Blaricum,</w:t>
      </w:r>
      <w:r w:rsidR="00F46588">
        <w:rPr>
          <w:rFonts w:ascii="Roboto Light" w:eastAsia="Calibri" w:hAnsi="Roboto Light"/>
          <w:color w:val="262626"/>
          <w:szCs w:val="20"/>
        </w:rPr>
        <w:t xml:space="preserve"> </w:t>
      </w:r>
      <w:r w:rsidRPr="00EF0285">
        <w:rPr>
          <w:rFonts w:ascii="Roboto Light" w:eastAsia="Calibri" w:hAnsi="Roboto Light"/>
          <w:color w:val="262626"/>
          <w:szCs w:val="20"/>
        </w:rPr>
        <w:t>Gooise Meren en Hilversum</w:t>
      </w:r>
    </w:p>
    <w:p w14:paraId="0F0C31FB" w14:textId="51E34CA3" w:rsidR="00F97209" w:rsidRPr="009F6242" w:rsidRDefault="008E0380" w:rsidP="00F97209">
      <w:pPr>
        <w:tabs>
          <w:tab w:val="left" w:pos="454"/>
          <w:tab w:val="left" w:pos="907"/>
          <w:tab w:val="left" w:pos="1361"/>
        </w:tabs>
        <w:spacing w:after="160" w:line="276" w:lineRule="auto"/>
        <w:contextualSpacing/>
        <w:rPr>
          <w:rFonts w:ascii="Roboto Light" w:eastAsia="Calibri" w:hAnsi="Roboto Light"/>
          <w:b/>
          <w:bCs/>
          <w:color w:val="262626"/>
        </w:rPr>
      </w:pPr>
      <w:r>
        <w:rPr>
          <w:b/>
          <w:bCs/>
        </w:rPr>
        <w:t xml:space="preserve">         </w:t>
      </w:r>
      <w:r w:rsidR="00F97209" w:rsidRPr="009F6242">
        <w:rPr>
          <w:b/>
          <w:bCs/>
        </w:rPr>
        <w:t>NB: in 2026 alleen beschikbaar in Huizen, Laren, Blari</w:t>
      </w:r>
      <w:r w:rsidR="00F97209">
        <w:rPr>
          <w:b/>
          <w:bCs/>
        </w:rPr>
        <w:t>c</w:t>
      </w:r>
      <w:r w:rsidR="00F97209" w:rsidRPr="009F6242">
        <w:rPr>
          <w:b/>
          <w:bCs/>
        </w:rPr>
        <w:t>um</w:t>
      </w:r>
      <w:r w:rsidR="00504C19">
        <w:rPr>
          <w:b/>
          <w:bCs/>
        </w:rPr>
        <w:t>.</w:t>
      </w:r>
    </w:p>
    <w:p w14:paraId="3B71E6CC" w14:textId="77777777" w:rsidR="002846D1" w:rsidRPr="00EF0285" w:rsidRDefault="002846D1" w:rsidP="00563778">
      <w:pPr>
        <w:numPr>
          <w:ilvl w:val="0"/>
          <w:numId w:val="8"/>
        </w:numPr>
        <w:tabs>
          <w:tab w:val="left" w:pos="454"/>
          <w:tab w:val="left" w:pos="907"/>
          <w:tab w:val="left" w:pos="1361"/>
        </w:tabs>
        <w:spacing w:after="160" w:line="276" w:lineRule="auto"/>
        <w:contextualSpacing/>
        <w:rPr>
          <w:rFonts w:ascii="Roboto Light" w:eastAsia="Calibri" w:hAnsi="Roboto Light"/>
          <w:color w:val="262626"/>
          <w:szCs w:val="20"/>
        </w:rPr>
      </w:pPr>
      <w:r w:rsidRPr="00EF0285">
        <w:rPr>
          <w:rFonts w:ascii="Roboto Light" w:eastAsia="Calibri" w:hAnsi="Roboto Light"/>
          <w:color w:val="262626"/>
          <w:szCs w:val="20"/>
        </w:rPr>
        <w:t>Beide ouders geven hun kind toestemming voor deze ondersteuning.</w:t>
      </w:r>
    </w:p>
    <w:p w14:paraId="1BAFF737" w14:textId="77777777" w:rsidR="002846D1" w:rsidRPr="00EF0285" w:rsidRDefault="002846D1" w:rsidP="00563778">
      <w:pPr>
        <w:numPr>
          <w:ilvl w:val="0"/>
          <w:numId w:val="8"/>
        </w:numPr>
        <w:tabs>
          <w:tab w:val="left" w:pos="454"/>
          <w:tab w:val="left" w:pos="907"/>
          <w:tab w:val="left" w:pos="1361"/>
        </w:tabs>
        <w:spacing w:after="160" w:line="276" w:lineRule="auto"/>
        <w:contextualSpacing/>
        <w:rPr>
          <w:rFonts w:ascii="Roboto Light" w:eastAsia="Calibri" w:hAnsi="Roboto Light"/>
          <w:color w:val="262626"/>
          <w:szCs w:val="20"/>
        </w:rPr>
      </w:pPr>
      <w:r w:rsidRPr="00EF0285">
        <w:rPr>
          <w:rFonts w:ascii="Roboto Light" w:eastAsia="Calibri" w:hAnsi="Roboto Light"/>
          <w:color w:val="262626"/>
          <w:szCs w:val="20"/>
        </w:rPr>
        <w:t xml:space="preserve">Er zijn geen kosten aan verbonden. </w:t>
      </w:r>
    </w:p>
    <w:p w14:paraId="48ABC5B5" w14:textId="77777777" w:rsidR="002846D1" w:rsidRPr="00EF0285" w:rsidRDefault="002846D1" w:rsidP="00563778">
      <w:pPr>
        <w:numPr>
          <w:ilvl w:val="0"/>
          <w:numId w:val="8"/>
        </w:numPr>
        <w:tabs>
          <w:tab w:val="left" w:pos="454"/>
          <w:tab w:val="left" w:pos="907"/>
          <w:tab w:val="left" w:pos="1361"/>
        </w:tabs>
        <w:spacing w:after="160" w:line="276" w:lineRule="auto"/>
        <w:contextualSpacing/>
        <w:rPr>
          <w:rFonts w:ascii="Roboto Light" w:eastAsia="Calibri" w:hAnsi="Roboto Light"/>
          <w:color w:val="262626"/>
          <w:szCs w:val="20"/>
        </w:rPr>
      </w:pPr>
      <w:r w:rsidRPr="00EF0285">
        <w:rPr>
          <w:rFonts w:ascii="Roboto Light" w:eastAsia="Calibri" w:hAnsi="Roboto Light"/>
          <w:color w:val="262626"/>
          <w:szCs w:val="20"/>
        </w:rPr>
        <w:t>Ouders kunnen hun kind zelf aanmelden via de mail (onder vermelding van: mijn kind en scheiding).</w:t>
      </w:r>
    </w:p>
    <w:p w14:paraId="00CC8A99" w14:textId="0186E6B9" w:rsidR="002846D1" w:rsidRPr="00EF0285" w:rsidRDefault="002846D1" w:rsidP="00563778">
      <w:pPr>
        <w:numPr>
          <w:ilvl w:val="1"/>
          <w:numId w:val="8"/>
        </w:numPr>
        <w:tabs>
          <w:tab w:val="left" w:pos="454"/>
          <w:tab w:val="left" w:pos="907"/>
          <w:tab w:val="left" w:pos="1361"/>
        </w:tabs>
        <w:spacing w:after="160" w:line="276" w:lineRule="auto"/>
        <w:contextualSpacing/>
        <w:rPr>
          <w:rFonts w:ascii="Roboto Light" w:eastAsia="Calibri" w:hAnsi="Roboto Light"/>
          <w:color w:val="262626"/>
          <w:szCs w:val="20"/>
        </w:rPr>
      </w:pPr>
      <w:r w:rsidRPr="00EF0285">
        <w:rPr>
          <w:rFonts w:ascii="Roboto Light" w:eastAsia="Calibri" w:hAnsi="Roboto Light"/>
          <w:color w:val="262626"/>
          <w:szCs w:val="20"/>
        </w:rPr>
        <w:t xml:space="preserve">Voor Huizen/Laren/Blaricum: </w:t>
      </w:r>
      <w:hyperlink r:id="rId68" w:history="1">
        <w:r w:rsidR="00160A4E" w:rsidRPr="004D0572">
          <w:rPr>
            <w:rStyle w:val="Hyperlink"/>
            <w:rFonts w:ascii="Roboto Light" w:eastAsia="Calibri" w:hAnsi="Roboto Light"/>
            <w:szCs w:val="20"/>
          </w:rPr>
          <w:t>gezinsopvoedcoachHLB@ggdgv.nl</w:t>
        </w:r>
      </w:hyperlink>
    </w:p>
    <w:p w14:paraId="41EDBAE4" w14:textId="77777777" w:rsidR="002846D1" w:rsidRPr="00EF0285" w:rsidRDefault="002846D1" w:rsidP="00563778">
      <w:pPr>
        <w:numPr>
          <w:ilvl w:val="1"/>
          <w:numId w:val="8"/>
        </w:numPr>
        <w:tabs>
          <w:tab w:val="left" w:pos="454"/>
          <w:tab w:val="left" w:pos="907"/>
          <w:tab w:val="left" w:pos="1361"/>
        </w:tabs>
        <w:spacing w:after="160" w:line="276" w:lineRule="auto"/>
        <w:contextualSpacing/>
        <w:rPr>
          <w:rFonts w:ascii="Roboto Light" w:eastAsia="Calibri" w:hAnsi="Roboto Light"/>
          <w:color w:val="262626"/>
          <w:szCs w:val="20"/>
        </w:rPr>
      </w:pPr>
      <w:r w:rsidRPr="00EF0285">
        <w:rPr>
          <w:rFonts w:ascii="Roboto Light" w:eastAsia="Calibri" w:hAnsi="Roboto Light"/>
          <w:color w:val="262626"/>
          <w:szCs w:val="20"/>
        </w:rPr>
        <w:t xml:space="preserve">Voor Hilversum en Wijdemeren: </w:t>
      </w:r>
      <w:hyperlink r:id="rId69" w:history="1">
        <w:r w:rsidRPr="00EF0285">
          <w:rPr>
            <w:rFonts w:ascii="Roboto Light" w:eastAsia="Calibri" w:hAnsi="Roboto Light"/>
            <w:color w:val="2581C4"/>
            <w:szCs w:val="20"/>
            <w:u w:val="single"/>
          </w:rPr>
          <w:t>gezinsopvoedcoachHSUM@ggdgv.nl</w:t>
        </w:r>
      </w:hyperlink>
    </w:p>
    <w:p w14:paraId="73873D64" w14:textId="75AE9759" w:rsidR="002E501B" w:rsidRPr="002E501B" w:rsidRDefault="12E971EE" w:rsidP="0088C489">
      <w:pPr>
        <w:numPr>
          <w:ilvl w:val="1"/>
          <w:numId w:val="8"/>
        </w:numPr>
        <w:tabs>
          <w:tab w:val="left" w:pos="454"/>
          <w:tab w:val="left" w:pos="907"/>
          <w:tab w:val="left" w:pos="1361"/>
        </w:tabs>
        <w:spacing w:after="160" w:line="276" w:lineRule="auto"/>
        <w:contextualSpacing/>
        <w:rPr>
          <w:rFonts w:ascii="Roboto Light" w:eastAsia="Calibri" w:hAnsi="Roboto Light"/>
          <w:color w:val="262626"/>
        </w:rPr>
      </w:pPr>
      <w:r w:rsidRPr="002E501B">
        <w:rPr>
          <w:rFonts w:ascii="Roboto Light" w:eastAsia="Calibri" w:hAnsi="Roboto Light"/>
          <w:color w:val="262626" w:themeColor="text1" w:themeTint="D9"/>
        </w:rPr>
        <w:t xml:space="preserve">Voor Gooise Meren: </w:t>
      </w:r>
      <w:hyperlink r:id="rId70">
        <w:r w:rsidR="6A7C0F1F" w:rsidRPr="002E501B">
          <w:rPr>
            <w:rStyle w:val="Hyperlink"/>
            <w:rFonts w:ascii="Roboto Light" w:eastAsia="Calibri" w:hAnsi="Roboto Light"/>
          </w:rPr>
          <w:t>gezinsopvoedcoachGM@ggdgv.nl</w:t>
        </w:r>
      </w:hyperlink>
    </w:p>
    <w:p w14:paraId="73CC6900" w14:textId="7E112A0D" w:rsidR="002846D1" w:rsidRPr="00A51AE4" w:rsidRDefault="0237F5E6" w:rsidP="0088C489">
      <w:pPr>
        <w:numPr>
          <w:ilvl w:val="1"/>
          <w:numId w:val="8"/>
        </w:numPr>
        <w:tabs>
          <w:tab w:val="left" w:pos="454"/>
          <w:tab w:val="left" w:pos="907"/>
          <w:tab w:val="left" w:pos="1361"/>
        </w:tabs>
        <w:spacing w:after="160" w:line="276" w:lineRule="auto"/>
        <w:contextualSpacing/>
        <w:rPr>
          <w:rFonts w:ascii="Roboto Light" w:eastAsia="Calibri" w:hAnsi="Roboto Light"/>
          <w:color w:val="262626"/>
        </w:rPr>
      </w:pPr>
      <w:r w:rsidRPr="002E501B">
        <w:rPr>
          <w:rFonts w:ascii="Roboto Light" w:eastAsia="Calibri" w:hAnsi="Roboto Light"/>
          <w:color w:val="262626"/>
          <w:szCs w:val="20"/>
        </w:rPr>
        <w:t xml:space="preserve">Ouders kunnen ook online aanmelden via </w:t>
      </w:r>
      <w:hyperlink r:id="rId71" w:history="1">
        <w:r w:rsidR="002E501B" w:rsidRPr="002E501B">
          <w:rPr>
            <w:rStyle w:val="Hyperlink"/>
            <w:rFonts w:ascii="Roboto Light" w:eastAsia="Calibri" w:hAnsi="Roboto Light"/>
          </w:rPr>
          <w:t>www.ggdgv.nl/ikendescheiding</w:t>
        </w:r>
      </w:hyperlink>
    </w:p>
    <w:p w14:paraId="26B1A7F4" w14:textId="064B3973" w:rsidR="00D238FD" w:rsidRDefault="002846D1" w:rsidP="008C22E4">
      <w:pPr>
        <w:tabs>
          <w:tab w:val="left" w:pos="454"/>
          <w:tab w:val="left" w:pos="907"/>
          <w:tab w:val="left" w:pos="1361"/>
        </w:tabs>
        <w:spacing w:after="160" w:line="276" w:lineRule="auto"/>
        <w:contextualSpacing/>
        <w:rPr>
          <w:rFonts w:ascii="Roboto Light" w:eastAsia="Calibri" w:hAnsi="Roboto Light"/>
          <w:color w:val="262626"/>
          <w:szCs w:val="20"/>
        </w:rPr>
      </w:pPr>
      <w:r w:rsidRPr="00EF0285">
        <w:rPr>
          <w:rFonts w:ascii="Roboto Light" w:eastAsia="Calibri" w:hAnsi="Roboto Light"/>
          <w:color w:val="262626"/>
          <w:szCs w:val="20"/>
        </w:rPr>
        <w:t>Na aanmelding volgt een telefonisch contact door de gezins- en opvoedcoach met de ouder.</w:t>
      </w:r>
    </w:p>
    <w:p w14:paraId="2AEC3FB9" w14:textId="45F9AE66" w:rsidR="008A1888" w:rsidRDefault="002846D1" w:rsidP="00694CC2">
      <w:pPr>
        <w:tabs>
          <w:tab w:val="left" w:pos="454"/>
          <w:tab w:val="left" w:pos="907"/>
          <w:tab w:val="left" w:pos="1361"/>
        </w:tabs>
        <w:spacing w:line="276" w:lineRule="auto"/>
        <w:rPr>
          <w:rFonts w:eastAsia="Calibri"/>
          <w:b/>
          <w:color w:val="262626"/>
        </w:rPr>
      </w:pPr>
      <w:r w:rsidRPr="00EF0285">
        <w:rPr>
          <w:rFonts w:ascii="Roboto Light" w:eastAsia="Calibri" w:hAnsi="Roboto Light"/>
          <w:color w:val="262626"/>
          <w:szCs w:val="20"/>
        </w:rPr>
        <w:t>Na afsluiten van het traject volgt er een terugkoppeling naar beide ouders.</w:t>
      </w:r>
    </w:p>
    <w:p w14:paraId="197ADC3D" w14:textId="77777777" w:rsidR="00EC6E0D" w:rsidRDefault="00EC6E0D">
      <w:pPr>
        <w:rPr>
          <w:rFonts w:eastAsia="Calibri"/>
          <w:b/>
          <w:color w:val="262626"/>
        </w:rPr>
      </w:pPr>
    </w:p>
    <w:p w14:paraId="7F9633A3" w14:textId="69A3FBA2" w:rsidR="009F7716" w:rsidRDefault="00F96D0B" w:rsidP="00730A64">
      <w:pPr>
        <w:spacing w:line="276" w:lineRule="auto"/>
        <w:rPr>
          <w:rFonts w:eastAsia="Times New Roman"/>
        </w:rPr>
      </w:pPr>
      <w:r w:rsidRPr="009F7716">
        <w:rPr>
          <w:rFonts w:eastAsia="Times New Roman"/>
          <w:b/>
          <w:bCs/>
        </w:rPr>
        <w:t>Praktijk Tijd, Brenda Tiggeler</w:t>
      </w:r>
      <w:r>
        <w:rPr>
          <w:rFonts w:eastAsia="Times New Roman"/>
        </w:rPr>
        <w:t xml:space="preserve"> </w:t>
      </w:r>
    </w:p>
    <w:p w14:paraId="0CD41208" w14:textId="37D6B28A" w:rsidR="00F96D0B" w:rsidRPr="00DA418F" w:rsidRDefault="00F96D0B" w:rsidP="00730A64">
      <w:pPr>
        <w:spacing w:line="276" w:lineRule="auto"/>
        <w:rPr>
          <w:rFonts w:ascii="Roboto Light" w:eastAsia="Times New Roman" w:hAnsi="Roboto Light"/>
        </w:rPr>
      </w:pPr>
      <w:r w:rsidRPr="00DA418F">
        <w:rPr>
          <w:rFonts w:ascii="Roboto Light" w:eastAsia="Times New Roman" w:hAnsi="Roboto Light"/>
        </w:rPr>
        <w:t xml:space="preserve">Individuele therapie na een scheiding </w:t>
      </w:r>
    </w:p>
    <w:p w14:paraId="3EC4874F" w14:textId="77777777" w:rsidR="00F96D0B" w:rsidRPr="00DA418F" w:rsidRDefault="00F96D0B" w:rsidP="00730A64">
      <w:pPr>
        <w:spacing w:line="276" w:lineRule="auto"/>
        <w:rPr>
          <w:rFonts w:ascii="Roboto Light" w:eastAsia="Times New Roman" w:hAnsi="Roboto Light"/>
        </w:rPr>
      </w:pPr>
      <w:r w:rsidRPr="00DA418F">
        <w:rPr>
          <w:rFonts w:ascii="Roboto Light" w:eastAsia="Times New Roman" w:hAnsi="Roboto Light"/>
        </w:rPr>
        <w:t xml:space="preserve">Landgoed zonnestraal </w:t>
      </w:r>
      <w:r w:rsidRPr="00DA418F">
        <w:rPr>
          <w:rFonts w:ascii="Roboto Light" w:eastAsia="Times New Roman" w:hAnsi="Roboto Light"/>
        </w:rPr>
        <w:br/>
        <w:t xml:space="preserve">Loosdrechtse Bos 11, kamer 4&amp;5 </w:t>
      </w:r>
    </w:p>
    <w:p w14:paraId="1487C9B4" w14:textId="77777777" w:rsidR="00F96D0B" w:rsidRPr="00DA418F" w:rsidRDefault="00F96D0B" w:rsidP="00730A64">
      <w:pPr>
        <w:spacing w:line="276" w:lineRule="auto"/>
        <w:rPr>
          <w:rFonts w:ascii="Roboto Light" w:eastAsia="Times New Roman" w:hAnsi="Roboto Light"/>
        </w:rPr>
      </w:pPr>
      <w:r w:rsidRPr="00DA418F">
        <w:rPr>
          <w:rFonts w:ascii="Roboto Light" w:eastAsia="Times New Roman" w:hAnsi="Roboto Light"/>
        </w:rPr>
        <w:t xml:space="preserve">1213 RH Hilversum </w:t>
      </w:r>
    </w:p>
    <w:p w14:paraId="18BDFAA0" w14:textId="35F6EB4C" w:rsidR="00342890" w:rsidRPr="00DA418F" w:rsidRDefault="00342890" w:rsidP="00730A64">
      <w:pPr>
        <w:spacing w:line="276" w:lineRule="auto"/>
        <w:rPr>
          <w:rFonts w:ascii="Roboto Light" w:eastAsia="Times New Roman" w:hAnsi="Roboto Light"/>
        </w:rPr>
      </w:pPr>
      <w:r w:rsidRPr="00DA418F">
        <w:rPr>
          <w:rFonts w:ascii="Roboto Light" w:eastAsia="Times New Roman" w:hAnsi="Roboto Light"/>
        </w:rPr>
        <w:t>06</w:t>
      </w:r>
      <w:r w:rsidR="00FA454C">
        <w:rPr>
          <w:rFonts w:ascii="Roboto Light" w:eastAsia="Times New Roman" w:hAnsi="Roboto Light"/>
        </w:rPr>
        <w:t>-</w:t>
      </w:r>
      <w:r w:rsidRPr="00DA418F">
        <w:rPr>
          <w:rFonts w:ascii="Roboto Light" w:eastAsia="Times New Roman" w:hAnsi="Roboto Light"/>
        </w:rPr>
        <w:t>45116409</w:t>
      </w:r>
    </w:p>
    <w:p w14:paraId="3851B65D" w14:textId="77777777" w:rsidR="00F96D0B" w:rsidRPr="00D943BD" w:rsidRDefault="00F96D0B" w:rsidP="00730A64">
      <w:pPr>
        <w:spacing w:line="276" w:lineRule="auto"/>
        <w:rPr>
          <w:rFonts w:ascii="Roboto Light" w:eastAsia="Times New Roman" w:hAnsi="Roboto Light"/>
        </w:rPr>
      </w:pPr>
      <w:hyperlink r:id="rId72" w:history="1">
        <w:r w:rsidRPr="00D943BD">
          <w:rPr>
            <w:rStyle w:val="Hyperlink"/>
            <w:rFonts w:ascii="Roboto Light" w:eastAsia="Times New Roman" w:hAnsi="Roboto Light"/>
          </w:rPr>
          <w:t>brenda@praktijktijd.nl</w:t>
        </w:r>
      </w:hyperlink>
      <w:r w:rsidRPr="00D943BD">
        <w:rPr>
          <w:rFonts w:ascii="Roboto Light" w:eastAsia="Times New Roman" w:hAnsi="Roboto Light"/>
        </w:rPr>
        <w:t xml:space="preserve">  </w:t>
      </w:r>
    </w:p>
    <w:p w14:paraId="31CDDB90" w14:textId="20571865" w:rsidR="00F96D0B" w:rsidRPr="00DA418F" w:rsidRDefault="00F96D0B" w:rsidP="00730A64">
      <w:pPr>
        <w:spacing w:line="276" w:lineRule="auto"/>
        <w:rPr>
          <w:rFonts w:ascii="Roboto Light" w:eastAsia="Times New Roman" w:hAnsi="Roboto Light"/>
          <w:i/>
          <w:iCs/>
        </w:rPr>
      </w:pPr>
      <w:r w:rsidRPr="57BF3D9D">
        <w:rPr>
          <w:rFonts w:ascii="Roboto Light" w:eastAsia="Times New Roman" w:hAnsi="Roboto Light"/>
          <w:i/>
          <w:iCs/>
        </w:rPr>
        <w:t>Vergoeding uit de aanvullende verzekering en vanuit werkgevers</w:t>
      </w:r>
      <w:r w:rsidR="00DA418F" w:rsidRPr="57BF3D9D">
        <w:rPr>
          <w:rFonts w:ascii="Roboto Light" w:eastAsia="Times New Roman" w:hAnsi="Roboto Light"/>
          <w:i/>
          <w:iCs/>
        </w:rPr>
        <w:t>.</w:t>
      </w:r>
      <w:r w:rsidRPr="57BF3D9D">
        <w:rPr>
          <w:rFonts w:ascii="Roboto Light" w:eastAsia="Times New Roman" w:hAnsi="Roboto Light"/>
          <w:i/>
          <w:iCs/>
        </w:rPr>
        <w:t xml:space="preserve"> </w:t>
      </w:r>
    </w:p>
    <w:p w14:paraId="0920414F" w14:textId="0258DDAD" w:rsidR="00093C5D" w:rsidRDefault="00093C5D" w:rsidP="00730A64">
      <w:pPr>
        <w:spacing w:line="276" w:lineRule="auto"/>
        <w:rPr>
          <w:rFonts w:eastAsia="Calibri"/>
          <w:b/>
          <w:color w:val="262626"/>
        </w:rPr>
      </w:pPr>
    </w:p>
    <w:p w14:paraId="46BB46C7" w14:textId="22CF6346" w:rsidR="002846D1" w:rsidRPr="006A4D1F" w:rsidRDefault="002846D1" w:rsidP="00730A64">
      <w:pPr>
        <w:tabs>
          <w:tab w:val="left" w:pos="454"/>
          <w:tab w:val="left" w:pos="907"/>
          <w:tab w:val="left" w:pos="1361"/>
        </w:tabs>
        <w:spacing w:line="276" w:lineRule="auto"/>
        <w:rPr>
          <w:rFonts w:eastAsia="Calibri"/>
          <w:b/>
          <w:i/>
          <w:color w:val="262626"/>
        </w:rPr>
      </w:pPr>
      <w:r w:rsidRPr="006A4D1F">
        <w:rPr>
          <w:rFonts w:eastAsia="Calibri"/>
          <w:b/>
          <w:color w:val="262626"/>
        </w:rPr>
        <w:t>Villa Pinedo</w:t>
      </w:r>
      <w:r w:rsidR="00D238FD">
        <w:rPr>
          <w:rFonts w:eastAsia="Calibri"/>
          <w:b/>
          <w:color w:val="262626"/>
        </w:rPr>
        <w:t xml:space="preserve"> </w:t>
      </w:r>
    </w:p>
    <w:p w14:paraId="19970AB3" w14:textId="6393F558" w:rsidR="002846D1" w:rsidRPr="00EF0285" w:rsidRDefault="7450F90D" w:rsidP="00730A64">
      <w:pPr>
        <w:tabs>
          <w:tab w:val="left" w:pos="454"/>
          <w:tab w:val="left" w:pos="907"/>
          <w:tab w:val="left" w:pos="1361"/>
        </w:tabs>
        <w:spacing w:line="276" w:lineRule="auto"/>
        <w:rPr>
          <w:rFonts w:ascii="Roboto Light" w:eastAsia="Calibri" w:hAnsi="Roboto Light"/>
          <w:color w:val="262626"/>
        </w:rPr>
      </w:pPr>
      <w:hyperlink r:id="rId73">
        <w:r w:rsidRPr="00D943BD">
          <w:rPr>
            <w:rFonts w:ascii="Roboto Light" w:eastAsia="Calibri" w:hAnsi="Roboto Light"/>
            <w:color w:val="2581C4"/>
            <w:u w:val="single"/>
          </w:rPr>
          <w:t>villapinedo.nl</w:t>
        </w:r>
        <w:r w:rsidR="002E501B">
          <w:br/>
        </w:r>
      </w:hyperlink>
      <w:r w:rsidRPr="245D1083">
        <w:rPr>
          <w:rFonts w:ascii="Roboto Light" w:eastAsia="Calibri" w:hAnsi="Roboto Light"/>
          <w:color w:val="262626" w:themeColor="text1" w:themeTint="D9"/>
        </w:rPr>
        <w:t>Stichting voor jongeren van gescheiden ouders</w:t>
      </w:r>
      <w:r w:rsidR="5103B159" w:rsidRPr="245D1083">
        <w:rPr>
          <w:rFonts w:ascii="Roboto Light" w:eastAsia="Calibri" w:hAnsi="Roboto Light"/>
          <w:color w:val="262626" w:themeColor="text1" w:themeTint="D9"/>
        </w:rPr>
        <w:t>.</w:t>
      </w:r>
      <w:r w:rsidRPr="245D1083">
        <w:rPr>
          <w:rFonts w:ascii="Roboto Light" w:eastAsia="Calibri" w:hAnsi="Roboto Light"/>
          <w:color w:val="262626" w:themeColor="text1" w:themeTint="D9"/>
        </w:rPr>
        <w:t xml:space="preserve"> </w:t>
      </w:r>
      <w:r w:rsidR="002E501B">
        <w:br/>
      </w:r>
      <w:r w:rsidRPr="00C27AAA">
        <w:rPr>
          <w:rFonts w:ascii="Roboto Light" w:eastAsia="Calibri" w:hAnsi="Roboto Light"/>
          <w:color w:val="262626" w:themeColor="text1" w:themeTint="D9"/>
          <w:u w:val="single"/>
        </w:rPr>
        <w:t>Buddyproject:</w:t>
      </w:r>
      <w:r w:rsidRPr="245D1083">
        <w:rPr>
          <w:rFonts w:ascii="Roboto Light" w:eastAsia="Calibri" w:hAnsi="Roboto Light"/>
          <w:color w:val="262626" w:themeColor="text1" w:themeTint="D9"/>
        </w:rPr>
        <w:t xml:space="preserve"> mogelijkheid om een Buddy te krijgen (kinderen van 12-24 jaar), waarbij de jongere met een andere jongere met gescheiden ouders, die opgeleid is tot buddy, ervaringen kan uitwisselen. </w:t>
      </w:r>
    </w:p>
    <w:p w14:paraId="528236AA" w14:textId="6E5DFA76" w:rsidR="002846D1" w:rsidRDefault="7450F90D" w:rsidP="00730A64">
      <w:pPr>
        <w:tabs>
          <w:tab w:val="left" w:pos="454"/>
          <w:tab w:val="left" w:pos="907"/>
          <w:tab w:val="left" w:pos="1361"/>
        </w:tabs>
        <w:spacing w:line="276" w:lineRule="auto"/>
        <w:rPr>
          <w:rFonts w:ascii="Roboto Light" w:eastAsia="Calibri" w:hAnsi="Roboto Light"/>
          <w:i/>
          <w:iCs/>
          <w:color w:val="262626" w:themeColor="text1" w:themeTint="D9"/>
        </w:rPr>
      </w:pPr>
      <w:r w:rsidRPr="11BD1C6F">
        <w:rPr>
          <w:rFonts w:ascii="Roboto Light" w:eastAsia="Calibri" w:hAnsi="Roboto Light"/>
          <w:i/>
          <w:iCs/>
          <w:color w:val="262626" w:themeColor="text1" w:themeTint="D9"/>
        </w:rPr>
        <w:t>Deze hulp is vrij toegankelijk, geen beschikking nodig</w:t>
      </w:r>
      <w:r w:rsidR="07F128B2" w:rsidRPr="11BD1C6F">
        <w:rPr>
          <w:rFonts w:ascii="Roboto Light" w:eastAsia="Calibri" w:hAnsi="Roboto Light"/>
          <w:i/>
          <w:iCs/>
          <w:color w:val="262626" w:themeColor="text1" w:themeTint="D9"/>
        </w:rPr>
        <w:t>.</w:t>
      </w:r>
    </w:p>
    <w:p w14:paraId="1E690CB7" w14:textId="7DF6A674" w:rsidR="11BD1C6F" w:rsidRDefault="11BD1C6F" w:rsidP="00730A64">
      <w:pPr>
        <w:tabs>
          <w:tab w:val="left" w:pos="454"/>
          <w:tab w:val="left" w:pos="907"/>
          <w:tab w:val="left" w:pos="1361"/>
        </w:tabs>
        <w:spacing w:line="276" w:lineRule="auto"/>
        <w:rPr>
          <w:rFonts w:ascii="Roboto Light" w:eastAsia="Calibri" w:hAnsi="Roboto Light"/>
          <w:i/>
          <w:iCs/>
          <w:color w:val="262626" w:themeColor="text1" w:themeTint="D9"/>
        </w:rPr>
      </w:pPr>
    </w:p>
    <w:p w14:paraId="5D28C47E" w14:textId="77777777" w:rsidR="002846D1" w:rsidRDefault="002846D1" w:rsidP="00730A64">
      <w:pPr>
        <w:tabs>
          <w:tab w:val="left" w:pos="454"/>
          <w:tab w:val="left" w:pos="907"/>
          <w:tab w:val="left" w:pos="1361"/>
        </w:tabs>
        <w:spacing w:line="276" w:lineRule="auto"/>
        <w:rPr>
          <w:rFonts w:eastAsia="Roboto" w:cs="Roboto"/>
          <w:b/>
          <w:bCs/>
          <w:color w:val="262626"/>
        </w:rPr>
      </w:pPr>
      <w:r w:rsidRPr="11BD1C6F">
        <w:rPr>
          <w:rFonts w:eastAsia="Roboto" w:cs="Roboto"/>
          <w:b/>
          <w:bCs/>
          <w:color w:val="262626" w:themeColor="text1" w:themeTint="D9"/>
        </w:rPr>
        <w:t>Psychotherapeuten Team Bussum</w:t>
      </w:r>
    </w:p>
    <w:p w14:paraId="4C7F000F" w14:textId="77777777" w:rsidR="00CA4BD5" w:rsidRPr="00CA4BD5" w:rsidRDefault="00CA4BD5" w:rsidP="00730A64">
      <w:pPr>
        <w:pStyle w:val="xmsonormal"/>
        <w:spacing w:line="276" w:lineRule="auto"/>
        <w:rPr>
          <w:rFonts w:ascii="Roboto Light" w:hAnsi="Roboto Light"/>
          <w:sz w:val="20"/>
          <w:szCs w:val="20"/>
        </w:rPr>
      </w:pPr>
      <w:r w:rsidRPr="00CA4BD5">
        <w:rPr>
          <w:rFonts w:ascii="Roboto Light" w:hAnsi="Roboto Light"/>
          <w:sz w:val="20"/>
          <w:szCs w:val="20"/>
        </w:rPr>
        <w:t>Individuele en systemische therapie gericht op kinderen, jongeren en ouders.  </w:t>
      </w:r>
    </w:p>
    <w:p w14:paraId="3F322979" w14:textId="77777777" w:rsidR="00CA4BD5" w:rsidRPr="00CA4BD5" w:rsidRDefault="00CA4BD5" w:rsidP="00730A64">
      <w:pPr>
        <w:pStyle w:val="xmsonormal"/>
        <w:spacing w:line="276" w:lineRule="auto"/>
        <w:rPr>
          <w:rFonts w:ascii="Roboto Light" w:hAnsi="Roboto Light"/>
          <w:sz w:val="20"/>
          <w:szCs w:val="20"/>
        </w:rPr>
      </w:pPr>
      <w:r w:rsidRPr="00CA4BD5">
        <w:rPr>
          <w:rFonts w:ascii="Roboto Light" w:hAnsi="Roboto Light"/>
          <w:sz w:val="20"/>
          <w:szCs w:val="20"/>
        </w:rPr>
        <w:t xml:space="preserve">Individuele en relatietherapie voor volwassenen. </w:t>
      </w:r>
    </w:p>
    <w:p w14:paraId="284247C2" w14:textId="77777777" w:rsidR="002846D1" w:rsidRPr="00CA4BD5" w:rsidRDefault="002846D1" w:rsidP="00730A64">
      <w:pPr>
        <w:tabs>
          <w:tab w:val="left" w:pos="454"/>
          <w:tab w:val="left" w:pos="907"/>
          <w:tab w:val="left" w:pos="1361"/>
        </w:tabs>
        <w:spacing w:line="276" w:lineRule="auto"/>
        <w:rPr>
          <w:rFonts w:ascii="Roboto Light" w:eastAsia="Calibri" w:hAnsi="Roboto Light" w:cs="Arial"/>
          <w:color w:val="262626"/>
          <w:szCs w:val="20"/>
        </w:rPr>
      </w:pPr>
      <w:r w:rsidRPr="00CA4BD5">
        <w:rPr>
          <w:rFonts w:ascii="Roboto Light" w:eastAsia="Calibri" w:hAnsi="Roboto Light" w:cs="Arial"/>
          <w:color w:val="262626"/>
          <w:szCs w:val="20"/>
        </w:rPr>
        <w:t>Kapelstraat 21B</w:t>
      </w:r>
    </w:p>
    <w:p w14:paraId="11C795C1" w14:textId="7D6862EB" w:rsidR="002846D1" w:rsidRPr="00CA4BD5" w:rsidRDefault="002846D1" w:rsidP="00730A64">
      <w:pPr>
        <w:tabs>
          <w:tab w:val="left" w:pos="454"/>
          <w:tab w:val="left" w:pos="907"/>
          <w:tab w:val="left" w:pos="1361"/>
        </w:tabs>
        <w:spacing w:line="276" w:lineRule="auto"/>
        <w:rPr>
          <w:rFonts w:ascii="Roboto Light" w:eastAsia="Calibri" w:hAnsi="Roboto Light" w:cs="Arial"/>
          <w:color w:val="262626"/>
          <w:szCs w:val="20"/>
        </w:rPr>
      </w:pPr>
      <w:r w:rsidRPr="00CA4BD5">
        <w:rPr>
          <w:rFonts w:ascii="Roboto Light" w:eastAsia="Calibri" w:hAnsi="Roboto Light" w:cs="Arial"/>
          <w:color w:val="262626"/>
          <w:szCs w:val="20"/>
        </w:rPr>
        <w:t xml:space="preserve">1404 </w:t>
      </w:r>
      <w:r w:rsidR="00DC7EE1" w:rsidRPr="00CA4BD5">
        <w:rPr>
          <w:rFonts w:ascii="Roboto Light" w:eastAsia="Calibri" w:hAnsi="Roboto Light" w:cs="Arial"/>
          <w:color w:val="262626"/>
          <w:szCs w:val="20"/>
        </w:rPr>
        <w:t>HV</w:t>
      </w:r>
      <w:r w:rsidR="00D238FD" w:rsidRPr="00CA4BD5">
        <w:rPr>
          <w:rFonts w:ascii="Roboto Light" w:eastAsia="Calibri" w:hAnsi="Roboto Light" w:cs="Arial"/>
          <w:color w:val="262626"/>
          <w:szCs w:val="20"/>
        </w:rPr>
        <w:t xml:space="preserve"> </w:t>
      </w:r>
      <w:r w:rsidRPr="00CA4BD5">
        <w:rPr>
          <w:rFonts w:ascii="Roboto Light" w:eastAsia="Calibri" w:hAnsi="Roboto Light" w:cs="Arial"/>
          <w:color w:val="262626"/>
          <w:szCs w:val="20"/>
        </w:rPr>
        <w:t>Bussum</w:t>
      </w:r>
    </w:p>
    <w:p w14:paraId="30C8B7AC" w14:textId="77777777" w:rsidR="002846D1" w:rsidRDefault="002846D1" w:rsidP="00730A64">
      <w:pPr>
        <w:tabs>
          <w:tab w:val="left" w:pos="454"/>
          <w:tab w:val="left" w:pos="907"/>
          <w:tab w:val="left" w:pos="1361"/>
        </w:tabs>
        <w:spacing w:line="276" w:lineRule="auto"/>
        <w:rPr>
          <w:rFonts w:ascii="Roboto Light" w:eastAsia="Calibri" w:hAnsi="Roboto Light" w:cs="Arial"/>
          <w:color w:val="262626"/>
          <w:szCs w:val="20"/>
        </w:rPr>
      </w:pPr>
      <w:r w:rsidRPr="00CA4BD5">
        <w:rPr>
          <w:rFonts w:ascii="Roboto Light" w:eastAsia="Calibri" w:hAnsi="Roboto Light" w:cs="Arial"/>
          <w:color w:val="262626"/>
          <w:szCs w:val="20"/>
        </w:rPr>
        <w:t>035-6919389</w:t>
      </w:r>
    </w:p>
    <w:p w14:paraId="1F3B21EB" w14:textId="4BAF3509" w:rsidR="002846D1" w:rsidRPr="00D943BD" w:rsidRDefault="00765A90" w:rsidP="00730A64">
      <w:pPr>
        <w:spacing w:line="276" w:lineRule="auto"/>
        <w:rPr>
          <w:rFonts w:ascii="Roboto Light" w:eastAsia="Calibri" w:hAnsi="Roboto Light" w:cs="Arial"/>
          <w:color w:val="2581C4"/>
          <w:szCs w:val="20"/>
        </w:rPr>
      </w:pPr>
      <w:hyperlink r:id="rId74" w:history="1">
        <w:r w:rsidRPr="00D943BD">
          <w:rPr>
            <w:rFonts w:ascii="Roboto Light" w:hAnsi="Roboto Light"/>
            <w:color w:val="2581C4"/>
            <w:szCs w:val="20"/>
          </w:rPr>
          <w:t>klein@psychotherapeutenteam.nl</w:t>
        </w:r>
      </w:hyperlink>
      <w:r w:rsidRPr="00D943BD">
        <w:rPr>
          <w:rFonts w:ascii="Roboto Light" w:hAnsi="Roboto Light"/>
          <w:color w:val="2581C4"/>
          <w:szCs w:val="20"/>
        </w:rPr>
        <w:t xml:space="preserve"> </w:t>
      </w:r>
      <w:r w:rsidR="003F5AC7">
        <w:rPr>
          <w:rFonts w:ascii="Roboto Light" w:hAnsi="Roboto Light"/>
          <w:color w:val="2581C4"/>
          <w:szCs w:val="20"/>
        </w:rPr>
        <w:t xml:space="preserve"> </w:t>
      </w:r>
      <w:hyperlink r:id="rId75" w:history="1">
        <w:r w:rsidR="002846D1" w:rsidRPr="00D943BD">
          <w:rPr>
            <w:rFonts w:ascii="Roboto Light" w:eastAsia="Calibri" w:hAnsi="Roboto Light" w:cs="Arial"/>
            <w:color w:val="2581C4"/>
            <w:szCs w:val="20"/>
            <w:u w:val="single"/>
          </w:rPr>
          <w:t>psychotherapeutenteam.nl</w:t>
        </w:r>
      </w:hyperlink>
    </w:p>
    <w:p w14:paraId="688AAE6B" w14:textId="78A0FE29" w:rsidR="002846D1" w:rsidRDefault="7450F90D" w:rsidP="002846D1">
      <w:pPr>
        <w:tabs>
          <w:tab w:val="left" w:pos="454"/>
          <w:tab w:val="left" w:pos="907"/>
          <w:tab w:val="left" w:pos="1361"/>
        </w:tabs>
        <w:spacing w:line="276" w:lineRule="auto"/>
        <w:rPr>
          <w:rFonts w:ascii="Roboto Light" w:eastAsia="Calibri" w:hAnsi="Roboto Light" w:cs="Arial"/>
          <w:i/>
          <w:iCs/>
          <w:color w:val="262626" w:themeColor="text1" w:themeTint="D9"/>
        </w:rPr>
      </w:pPr>
      <w:r w:rsidRPr="245D1083">
        <w:rPr>
          <w:rFonts w:ascii="Roboto Light" w:eastAsia="Calibri" w:hAnsi="Roboto Light" w:cs="Arial"/>
          <w:i/>
          <w:iCs/>
          <w:color w:val="262626" w:themeColor="text1" w:themeTint="D9"/>
        </w:rPr>
        <w:t>Vergoede zorg mits een verwijzing van de huisarts, gemeente of gecertificeerde instelling</w:t>
      </w:r>
      <w:r w:rsidR="0992F4B9" w:rsidRPr="245D1083">
        <w:rPr>
          <w:rFonts w:ascii="Roboto Light" w:eastAsia="Calibri" w:hAnsi="Roboto Light" w:cs="Arial"/>
          <w:i/>
          <w:iCs/>
          <w:color w:val="262626" w:themeColor="text1" w:themeTint="D9"/>
        </w:rPr>
        <w:t>.</w:t>
      </w:r>
    </w:p>
    <w:p w14:paraId="13AF742D" w14:textId="77777777" w:rsidR="00453B45" w:rsidRDefault="00453B45" w:rsidP="002846D1">
      <w:pPr>
        <w:tabs>
          <w:tab w:val="left" w:pos="454"/>
          <w:tab w:val="left" w:pos="907"/>
          <w:tab w:val="left" w:pos="1361"/>
        </w:tabs>
        <w:spacing w:line="276" w:lineRule="auto"/>
        <w:rPr>
          <w:rFonts w:ascii="Roboto Light" w:eastAsia="Calibri" w:hAnsi="Roboto Light" w:cs="Arial"/>
          <w:i/>
          <w:iCs/>
          <w:color w:val="262626" w:themeColor="text1" w:themeTint="D9"/>
        </w:rPr>
      </w:pPr>
    </w:p>
    <w:p w14:paraId="064DE96F" w14:textId="77777777" w:rsidR="0018022D" w:rsidRDefault="0018022D" w:rsidP="002846D1">
      <w:pPr>
        <w:tabs>
          <w:tab w:val="left" w:pos="454"/>
          <w:tab w:val="left" w:pos="907"/>
          <w:tab w:val="left" w:pos="1361"/>
        </w:tabs>
        <w:spacing w:line="276" w:lineRule="auto"/>
        <w:rPr>
          <w:rFonts w:ascii="Roboto Light" w:eastAsia="Calibri" w:hAnsi="Roboto Light" w:cs="Arial"/>
          <w:i/>
          <w:iCs/>
          <w:color w:val="262626" w:themeColor="text1" w:themeTint="D9"/>
        </w:rPr>
      </w:pPr>
    </w:p>
    <w:p w14:paraId="2B522E11" w14:textId="77777777" w:rsidR="002846D1" w:rsidRPr="00EF0285" w:rsidRDefault="002846D1" w:rsidP="002846D1">
      <w:pPr>
        <w:tabs>
          <w:tab w:val="left" w:pos="454"/>
          <w:tab w:val="left" w:pos="907"/>
          <w:tab w:val="left" w:pos="1361"/>
        </w:tabs>
        <w:autoSpaceDE w:val="0"/>
        <w:autoSpaceDN w:val="0"/>
        <w:spacing w:line="276" w:lineRule="auto"/>
        <w:rPr>
          <w:rFonts w:eastAsia="Calibri"/>
          <w:b/>
          <w:bCs/>
          <w:color w:val="000000"/>
        </w:rPr>
      </w:pPr>
      <w:r w:rsidRPr="00EF0285">
        <w:rPr>
          <w:rFonts w:eastAsia="Calibri"/>
          <w:b/>
          <w:bCs/>
          <w:color w:val="000000"/>
        </w:rPr>
        <w:lastRenderedPageBreak/>
        <w:t>PiP Hilversum</w:t>
      </w:r>
    </w:p>
    <w:p w14:paraId="0ABE0AEF" w14:textId="77777777" w:rsidR="002846D1" w:rsidRPr="00EF0285" w:rsidRDefault="002846D1" w:rsidP="002846D1">
      <w:pPr>
        <w:tabs>
          <w:tab w:val="left" w:pos="454"/>
          <w:tab w:val="left" w:pos="907"/>
          <w:tab w:val="left" w:pos="1361"/>
        </w:tabs>
        <w:autoSpaceDE w:val="0"/>
        <w:autoSpaceDN w:val="0"/>
        <w:spacing w:line="276" w:lineRule="auto"/>
        <w:rPr>
          <w:rFonts w:ascii="Roboto Light" w:eastAsia="Calibri" w:hAnsi="Roboto Light"/>
          <w:color w:val="000000"/>
          <w:szCs w:val="20"/>
        </w:rPr>
      </w:pPr>
      <w:r w:rsidRPr="00EF0285">
        <w:rPr>
          <w:rFonts w:ascii="Roboto Light" w:eastAsia="Calibri" w:hAnsi="Roboto Light"/>
          <w:color w:val="000000"/>
          <w:szCs w:val="20"/>
        </w:rPr>
        <w:t xml:space="preserve">Voor kinderen tijdens en na een scheiding. </w:t>
      </w:r>
    </w:p>
    <w:p w14:paraId="37B6349D" w14:textId="77777777" w:rsidR="002846D1" w:rsidRPr="00EF0285" w:rsidRDefault="002846D1" w:rsidP="002846D1">
      <w:pPr>
        <w:tabs>
          <w:tab w:val="left" w:pos="454"/>
          <w:tab w:val="left" w:pos="907"/>
          <w:tab w:val="left" w:pos="1361"/>
        </w:tabs>
        <w:spacing w:line="276" w:lineRule="auto"/>
        <w:rPr>
          <w:rFonts w:ascii="Roboto Light" w:eastAsia="Calibri" w:hAnsi="Roboto Light"/>
          <w:sz w:val="22"/>
          <w:lang w:eastAsia="en-US"/>
        </w:rPr>
      </w:pPr>
      <w:r w:rsidRPr="00EF0285">
        <w:rPr>
          <w:rFonts w:ascii="Roboto Light" w:eastAsia="Calibri" w:hAnsi="Roboto Light"/>
          <w:color w:val="262626"/>
        </w:rPr>
        <w:t>Martine van Haelst en Cindy van de Velde</w:t>
      </w:r>
    </w:p>
    <w:p w14:paraId="640D30F1" w14:textId="77777777" w:rsidR="002846D1" w:rsidRPr="00EF0285" w:rsidRDefault="002846D1" w:rsidP="002846D1">
      <w:pPr>
        <w:tabs>
          <w:tab w:val="left" w:pos="454"/>
          <w:tab w:val="left" w:pos="907"/>
          <w:tab w:val="left" w:pos="1361"/>
        </w:tabs>
        <w:spacing w:line="276" w:lineRule="auto"/>
        <w:rPr>
          <w:rFonts w:ascii="Roboto Light" w:eastAsia="Calibri" w:hAnsi="Roboto Light"/>
          <w:color w:val="262626"/>
        </w:rPr>
      </w:pPr>
      <w:r w:rsidRPr="00EF0285">
        <w:rPr>
          <w:rFonts w:ascii="Roboto Light" w:eastAsia="Calibri" w:hAnsi="Roboto Light"/>
          <w:color w:val="262626"/>
        </w:rPr>
        <w:t>Egelantierstraat 194F</w:t>
      </w:r>
    </w:p>
    <w:p w14:paraId="691B7972" w14:textId="0338F5FF" w:rsidR="002846D1" w:rsidRPr="00EF0285" w:rsidRDefault="002846D1" w:rsidP="002846D1">
      <w:pPr>
        <w:tabs>
          <w:tab w:val="left" w:pos="454"/>
          <w:tab w:val="left" w:pos="907"/>
          <w:tab w:val="left" w:pos="1361"/>
        </w:tabs>
        <w:spacing w:line="276" w:lineRule="auto"/>
        <w:rPr>
          <w:rFonts w:ascii="Roboto Light" w:eastAsia="Calibri" w:hAnsi="Roboto Light"/>
          <w:color w:val="262626"/>
        </w:rPr>
      </w:pPr>
      <w:r w:rsidRPr="00EF0285">
        <w:rPr>
          <w:rFonts w:ascii="Roboto Light" w:eastAsia="Calibri" w:hAnsi="Roboto Light"/>
          <w:color w:val="262626"/>
        </w:rPr>
        <w:t>1214 EH</w:t>
      </w:r>
      <w:r w:rsidR="00D238FD">
        <w:rPr>
          <w:rFonts w:ascii="Roboto Light" w:eastAsia="Calibri" w:hAnsi="Roboto Light"/>
          <w:color w:val="262626"/>
        </w:rPr>
        <w:t xml:space="preserve"> </w:t>
      </w:r>
      <w:r w:rsidRPr="00EF0285">
        <w:rPr>
          <w:rFonts w:ascii="Roboto Light" w:eastAsia="Calibri" w:hAnsi="Roboto Light"/>
          <w:color w:val="262626"/>
        </w:rPr>
        <w:t>Hilversum</w:t>
      </w:r>
    </w:p>
    <w:p w14:paraId="7F933E09" w14:textId="72EE9BE0" w:rsidR="002846D1" w:rsidRPr="00EF0285" w:rsidRDefault="002846D1" w:rsidP="002846D1">
      <w:pPr>
        <w:tabs>
          <w:tab w:val="left" w:pos="454"/>
          <w:tab w:val="left" w:pos="907"/>
          <w:tab w:val="left" w:pos="1361"/>
        </w:tabs>
        <w:spacing w:line="276" w:lineRule="auto"/>
        <w:rPr>
          <w:rFonts w:ascii="Roboto Light" w:eastAsia="Calibri" w:hAnsi="Roboto Light"/>
          <w:color w:val="262626"/>
        </w:rPr>
      </w:pPr>
      <w:r w:rsidRPr="00EF0285">
        <w:rPr>
          <w:rFonts w:ascii="Roboto Light" w:eastAsia="Calibri" w:hAnsi="Roboto Light"/>
          <w:color w:val="262626"/>
        </w:rPr>
        <w:t>035-7200904</w:t>
      </w:r>
      <w:r w:rsidR="00521EAF">
        <w:rPr>
          <w:rFonts w:ascii="Roboto Light" w:eastAsia="Calibri" w:hAnsi="Roboto Light"/>
          <w:color w:val="262626"/>
        </w:rPr>
        <w:t>/</w:t>
      </w:r>
      <w:r w:rsidRPr="00EF0285">
        <w:rPr>
          <w:rFonts w:ascii="Roboto Light" w:eastAsia="Calibri" w:hAnsi="Roboto Light"/>
          <w:color w:val="262626"/>
        </w:rPr>
        <w:t>06-30217449</w:t>
      </w:r>
    </w:p>
    <w:p w14:paraId="4EBFE16B" w14:textId="77777777" w:rsidR="002846D1" w:rsidRPr="00D943BD" w:rsidRDefault="002846D1" w:rsidP="002846D1">
      <w:pPr>
        <w:tabs>
          <w:tab w:val="left" w:pos="454"/>
          <w:tab w:val="left" w:pos="907"/>
          <w:tab w:val="left" w:pos="1361"/>
        </w:tabs>
        <w:spacing w:line="276" w:lineRule="auto"/>
        <w:rPr>
          <w:rFonts w:ascii="Roboto Light" w:eastAsia="Calibri" w:hAnsi="Roboto Light"/>
          <w:color w:val="2581C4"/>
          <w:u w:val="single"/>
        </w:rPr>
      </w:pPr>
      <w:hyperlink r:id="rId76" w:history="1">
        <w:r w:rsidRPr="00D943BD">
          <w:rPr>
            <w:rFonts w:ascii="Roboto Light" w:eastAsia="Calibri" w:hAnsi="Roboto Light"/>
            <w:color w:val="2581C4"/>
            <w:u w:val="single"/>
          </w:rPr>
          <w:t>info@piphilversum.nl</w:t>
        </w:r>
      </w:hyperlink>
    </w:p>
    <w:p w14:paraId="3237B358" w14:textId="022468F3" w:rsidR="002846D1" w:rsidRPr="00D943BD" w:rsidRDefault="002846D1" w:rsidP="002846D1">
      <w:pPr>
        <w:tabs>
          <w:tab w:val="left" w:pos="454"/>
          <w:tab w:val="left" w:pos="907"/>
          <w:tab w:val="left" w:pos="1361"/>
        </w:tabs>
        <w:spacing w:line="276" w:lineRule="auto"/>
        <w:rPr>
          <w:rFonts w:ascii="Roboto Light" w:eastAsia="Calibri" w:hAnsi="Roboto Light"/>
          <w:color w:val="2581C4"/>
        </w:rPr>
      </w:pPr>
      <w:hyperlink r:id="rId77" w:history="1">
        <w:r w:rsidRPr="00D943BD">
          <w:rPr>
            <w:rFonts w:ascii="Roboto Light" w:eastAsia="Calibri" w:hAnsi="Roboto Light"/>
            <w:color w:val="2581C4"/>
            <w:u w:val="single"/>
          </w:rPr>
          <w:t>piphilversum.nl</w:t>
        </w:r>
      </w:hyperlink>
      <w:r w:rsidRPr="00D943BD">
        <w:rPr>
          <w:rFonts w:ascii="Roboto Light" w:eastAsia="Calibri" w:hAnsi="Roboto Light"/>
          <w:color w:val="2581C4"/>
        </w:rPr>
        <w:t xml:space="preserve"> </w:t>
      </w:r>
    </w:p>
    <w:p w14:paraId="1DE7F8E8" w14:textId="77777777" w:rsidR="00521EAF" w:rsidRDefault="002846D1" w:rsidP="002846D1">
      <w:pPr>
        <w:tabs>
          <w:tab w:val="left" w:pos="454"/>
          <w:tab w:val="left" w:pos="907"/>
          <w:tab w:val="left" w:pos="1361"/>
        </w:tabs>
        <w:spacing w:line="276" w:lineRule="auto"/>
        <w:rPr>
          <w:rFonts w:ascii="Roboto Light" w:eastAsia="Calibri" w:hAnsi="Roboto Light"/>
          <w:i/>
          <w:iCs/>
          <w:color w:val="000000"/>
          <w:szCs w:val="20"/>
        </w:rPr>
      </w:pPr>
      <w:r w:rsidRPr="00EF0285">
        <w:rPr>
          <w:rFonts w:ascii="Roboto Light" w:eastAsia="Calibri" w:hAnsi="Roboto Light"/>
          <w:i/>
          <w:iCs/>
          <w:color w:val="000000"/>
          <w:szCs w:val="20"/>
        </w:rPr>
        <w:t>Voor deze vorm van hulp is een beschikking van de gemeente nodig waar de jeugdige woonachtig is of een verwijzing van huisarts, specialist of ander daartoe bevoegden.</w:t>
      </w:r>
    </w:p>
    <w:p w14:paraId="7D52A9AD" w14:textId="77777777" w:rsidR="004D4DC6" w:rsidRDefault="004D4DC6" w:rsidP="002846D1">
      <w:pPr>
        <w:tabs>
          <w:tab w:val="left" w:pos="454"/>
          <w:tab w:val="left" w:pos="907"/>
          <w:tab w:val="left" w:pos="1361"/>
        </w:tabs>
        <w:spacing w:line="276" w:lineRule="auto"/>
        <w:rPr>
          <w:rFonts w:ascii="Roboto Light" w:eastAsia="Calibri" w:hAnsi="Roboto Light"/>
          <w:i/>
          <w:iCs/>
          <w:color w:val="000000"/>
          <w:szCs w:val="20"/>
        </w:rPr>
      </w:pPr>
    </w:p>
    <w:p w14:paraId="51259F47" w14:textId="20700AE8" w:rsidR="002846D1" w:rsidRPr="00EF0285" w:rsidRDefault="002846D1" w:rsidP="002846D1">
      <w:pPr>
        <w:tabs>
          <w:tab w:val="left" w:pos="454"/>
          <w:tab w:val="left" w:pos="907"/>
          <w:tab w:val="left" w:pos="1361"/>
        </w:tabs>
        <w:spacing w:line="276" w:lineRule="auto"/>
        <w:rPr>
          <w:rFonts w:eastAsia="Calibri"/>
          <w:b/>
          <w:color w:val="262626"/>
        </w:rPr>
      </w:pPr>
      <w:r w:rsidRPr="00EF0285">
        <w:rPr>
          <w:rFonts w:eastAsia="Calibri"/>
          <w:b/>
          <w:color w:val="262626"/>
        </w:rPr>
        <w:t>Praktijk VanZelf jeugd- en kindertherapie.</w:t>
      </w:r>
      <w:r w:rsidR="00D238FD">
        <w:rPr>
          <w:rFonts w:eastAsia="Calibri"/>
          <w:b/>
          <w:color w:val="262626"/>
        </w:rPr>
        <w:t xml:space="preserve">                    </w:t>
      </w:r>
    </w:p>
    <w:p w14:paraId="2B5C56F6" w14:textId="77777777" w:rsidR="002846D1" w:rsidRPr="00EF0285" w:rsidRDefault="002846D1" w:rsidP="002846D1">
      <w:pPr>
        <w:tabs>
          <w:tab w:val="left" w:pos="454"/>
          <w:tab w:val="left" w:pos="907"/>
          <w:tab w:val="left" w:pos="1361"/>
        </w:tabs>
        <w:spacing w:line="276" w:lineRule="auto"/>
        <w:rPr>
          <w:rFonts w:ascii="Roboto Light" w:eastAsia="Calibri" w:hAnsi="Roboto Light"/>
          <w:color w:val="262626"/>
          <w:szCs w:val="20"/>
        </w:rPr>
      </w:pPr>
      <w:r w:rsidRPr="00EF0285">
        <w:rPr>
          <w:rFonts w:ascii="Roboto Light" w:eastAsia="Calibri" w:hAnsi="Roboto Light"/>
          <w:color w:val="262626"/>
          <w:szCs w:val="20"/>
        </w:rPr>
        <w:t>Sabine Balsma</w:t>
      </w:r>
      <w:r w:rsidRPr="00EF0285">
        <w:rPr>
          <w:rFonts w:ascii="Roboto Light" w:eastAsia="Calibri" w:hAnsi="Roboto Light"/>
          <w:color w:val="262626"/>
          <w:szCs w:val="20"/>
        </w:rPr>
        <w:br/>
        <w:t>Integratief jeugd- en kindertherapeut, ouderbegeleider, gezinsbegeleider.</w:t>
      </w:r>
    </w:p>
    <w:p w14:paraId="1080F1FD" w14:textId="77777777" w:rsidR="002846D1" w:rsidRPr="00EF0285" w:rsidRDefault="002846D1" w:rsidP="002846D1">
      <w:pPr>
        <w:tabs>
          <w:tab w:val="left" w:pos="454"/>
          <w:tab w:val="left" w:pos="907"/>
          <w:tab w:val="left" w:pos="1361"/>
        </w:tabs>
        <w:spacing w:line="276" w:lineRule="auto"/>
        <w:rPr>
          <w:rFonts w:ascii="Roboto Light" w:eastAsia="Calibri" w:hAnsi="Roboto Light"/>
          <w:color w:val="262626"/>
          <w:szCs w:val="20"/>
        </w:rPr>
      </w:pPr>
      <w:r w:rsidRPr="00EF0285">
        <w:rPr>
          <w:rFonts w:ascii="Roboto Light" w:eastAsia="Calibri" w:hAnsi="Roboto Light"/>
          <w:color w:val="262626"/>
          <w:szCs w:val="20"/>
        </w:rPr>
        <w:t>Utrechtseweg 8</w:t>
      </w:r>
    </w:p>
    <w:p w14:paraId="3DD0297D" w14:textId="77777777" w:rsidR="002846D1" w:rsidRPr="00EF0285" w:rsidRDefault="002846D1" w:rsidP="002846D1">
      <w:pPr>
        <w:tabs>
          <w:tab w:val="left" w:pos="454"/>
          <w:tab w:val="left" w:pos="907"/>
          <w:tab w:val="left" w:pos="1361"/>
        </w:tabs>
        <w:spacing w:line="276" w:lineRule="auto"/>
        <w:rPr>
          <w:rFonts w:ascii="Roboto Light" w:eastAsia="Calibri" w:hAnsi="Roboto Light"/>
          <w:color w:val="262626"/>
          <w:szCs w:val="20"/>
        </w:rPr>
      </w:pPr>
      <w:r w:rsidRPr="00EF0285">
        <w:rPr>
          <w:rFonts w:ascii="Roboto Light" w:eastAsia="Calibri" w:hAnsi="Roboto Light"/>
          <w:color w:val="262626"/>
          <w:szCs w:val="20"/>
        </w:rPr>
        <w:t>1213 TS Hilversum</w:t>
      </w:r>
    </w:p>
    <w:p w14:paraId="75D46B30" w14:textId="77777777" w:rsidR="002846D1" w:rsidRPr="00EF0285" w:rsidRDefault="002846D1" w:rsidP="002846D1">
      <w:pPr>
        <w:tabs>
          <w:tab w:val="left" w:pos="454"/>
          <w:tab w:val="left" w:pos="907"/>
          <w:tab w:val="left" w:pos="1361"/>
        </w:tabs>
        <w:spacing w:line="276" w:lineRule="auto"/>
        <w:rPr>
          <w:rFonts w:ascii="Roboto Light" w:eastAsia="Calibri" w:hAnsi="Roboto Light"/>
          <w:color w:val="262626"/>
          <w:szCs w:val="20"/>
        </w:rPr>
      </w:pPr>
      <w:r w:rsidRPr="00EF0285">
        <w:rPr>
          <w:rFonts w:ascii="Roboto Light" w:eastAsia="Calibri" w:hAnsi="Roboto Light"/>
          <w:color w:val="262626"/>
          <w:szCs w:val="20"/>
        </w:rPr>
        <w:t>06-51047586</w:t>
      </w:r>
    </w:p>
    <w:p w14:paraId="7120F4EA" w14:textId="77777777" w:rsidR="002846D1" w:rsidRPr="00D943BD" w:rsidRDefault="002846D1" w:rsidP="002846D1">
      <w:pPr>
        <w:tabs>
          <w:tab w:val="left" w:pos="454"/>
          <w:tab w:val="left" w:pos="907"/>
          <w:tab w:val="left" w:pos="1361"/>
        </w:tabs>
        <w:spacing w:line="276" w:lineRule="auto"/>
        <w:rPr>
          <w:rFonts w:ascii="Roboto Light" w:eastAsia="Calibri" w:hAnsi="Roboto Light"/>
          <w:color w:val="2581C4"/>
          <w:szCs w:val="20"/>
        </w:rPr>
      </w:pPr>
      <w:hyperlink r:id="rId78" w:history="1">
        <w:r w:rsidRPr="00D943BD">
          <w:rPr>
            <w:rFonts w:ascii="Roboto Light" w:eastAsia="Calibri" w:hAnsi="Roboto Light"/>
            <w:color w:val="2581C4"/>
            <w:szCs w:val="20"/>
            <w:u w:val="single"/>
          </w:rPr>
          <w:t>mail@vanzelf-kindertherapie.nl</w:t>
        </w:r>
      </w:hyperlink>
      <w:r w:rsidRPr="00D943BD">
        <w:rPr>
          <w:rFonts w:ascii="Roboto Light" w:eastAsia="Calibri" w:hAnsi="Roboto Light"/>
          <w:color w:val="2581C4"/>
          <w:szCs w:val="20"/>
        </w:rPr>
        <w:t xml:space="preserve"> </w:t>
      </w:r>
    </w:p>
    <w:p w14:paraId="1860A52E" w14:textId="177CD6CB" w:rsidR="002846D1" w:rsidRPr="00D943BD" w:rsidRDefault="002846D1" w:rsidP="002846D1">
      <w:pPr>
        <w:tabs>
          <w:tab w:val="left" w:pos="454"/>
          <w:tab w:val="left" w:pos="907"/>
          <w:tab w:val="left" w:pos="1361"/>
        </w:tabs>
        <w:spacing w:line="276" w:lineRule="auto"/>
        <w:rPr>
          <w:rFonts w:ascii="Roboto Light" w:eastAsia="Calibri" w:hAnsi="Roboto Light"/>
          <w:color w:val="2581C4"/>
          <w:szCs w:val="20"/>
          <w:u w:val="single"/>
        </w:rPr>
      </w:pPr>
      <w:hyperlink r:id="rId79" w:history="1">
        <w:r w:rsidRPr="00D943BD">
          <w:rPr>
            <w:rFonts w:ascii="Roboto Light" w:eastAsia="Calibri" w:hAnsi="Roboto Light"/>
            <w:color w:val="2581C4"/>
            <w:szCs w:val="20"/>
            <w:u w:val="single"/>
          </w:rPr>
          <w:t>vanzelf-kindertherapie.nl</w:t>
        </w:r>
      </w:hyperlink>
    </w:p>
    <w:p w14:paraId="4BE7F073" w14:textId="55F5A70E" w:rsidR="00761BDF" w:rsidRDefault="002846D1" w:rsidP="002846D1">
      <w:pPr>
        <w:tabs>
          <w:tab w:val="left" w:pos="454"/>
          <w:tab w:val="left" w:pos="907"/>
          <w:tab w:val="left" w:pos="1361"/>
        </w:tabs>
        <w:spacing w:line="276" w:lineRule="auto"/>
        <w:rPr>
          <w:rFonts w:ascii="Roboto Light" w:eastAsia="Calibri" w:hAnsi="Roboto Light"/>
          <w:i/>
          <w:color w:val="262626"/>
          <w:szCs w:val="20"/>
        </w:rPr>
      </w:pPr>
      <w:r w:rsidRPr="00EF0285">
        <w:rPr>
          <w:rFonts w:ascii="Roboto Light" w:eastAsia="Calibri" w:hAnsi="Roboto Light"/>
          <w:i/>
          <w:color w:val="262626"/>
          <w:szCs w:val="20"/>
        </w:rPr>
        <w:t>De hulp is vrij toegankelijk. Er is een contract met de gemeente. Daarvoor is een verwijzing nodig van de huisarts, specialist of een beschikking van de gemeente.</w:t>
      </w:r>
    </w:p>
    <w:p w14:paraId="12183C33" w14:textId="77777777" w:rsidR="00521EAF" w:rsidRDefault="00521EAF" w:rsidP="002846D1">
      <w:pPr>
        <w:tabs>
          <w:tab w:val="left" w:pos="454"/>
          <w:tab w:val="left" w:pos="907"/>
          <w:tab w:val="left" w:pos="1361"/>
        </w:tabs>
        <w:spacing w:line="276" w:lineRule="auto"/>
        <w:rPr>
          <w:rFonts w:ascii="Roboto Light" w:eastAsia="Calibri" w:hAnsi="Roboto Light"/>
          <w:i/>
          <w:color w:val="262626"/>
          <w:szCs w:val="20"/>
        </w:rPr>
      </w:pPr>
    </w:p>
    <w:p w14:paraId="3AC94119" w14:textId="4C4870B2" w:rsidR="002846D1" w:rsidRPr="00EF0285" w:rsidRDefault="002846D1" w:rsidP="002846D1">
      <w:pPr>
        <w:tabs>
          <w:tab w:val="left" w:pos="454"/>
          <w:tab w:val="left" w:pos="907"/>
          <w:tab w:val="left" w:pos="1361"/>
        </w:tabs>
        <w:spacing w:line="276" w:lineRule="auto"/>
        <w:rPr>
          <w:rFonts w:ascii="Roboto Light" w:eastAsia="Calibri" w:hAnsi="Roboto Light"/>
          <w:bCs/>
          <w:i/>
          <w:szCs w:val="20"/>
        </w:rPr>
      </w:pPr>
      <w:r w:rsidRPr="00EF0285">
        <w:rPr>
          <w:rFonts w:ascii="Roboto Light" w:eastAsia="Calibri" w:hAnsi="Roboto Light"/>
          <w:bCs/>
          <w:i/>
          <w:szCs w:val="20"/>
        </w:rPr>
        <w:t>Onderstaande aanbieders hebben geen contract met de gemeente. Maar wellicht gedeeltelijke vergoeding mogelijk vanuit aanvullende verzekering ziektekostenverzekeraars.</w:t>
      </w:r>
    </w:p>
    <w:p w14:paraId="55D32955" w14:textId="77777777" w:rsidR="002846D1" w:rsidRPr="00EF0285" w:rsidRDefault="002846D1" w:rsidP="002846D1">
      <w:pPr>
        <w:tabs>
          <w:tab w:val="left" w:pos="454"/>
          <w:tab w:val="left" w:pos="907"/>
          <w:tab w:val="left" w:pos="1361"/>
        </w:tabs>
        <w:spacing w:line="276" w:lineRule="auto"/>
        <w:rPr>
          <w:rFonts w:ascii="Roboto Light" w:eastAsia="Calibri" w:hAnsi="Roboto Light"/>
          <w:b/>
          <w:i/>
          <w:szCs w:val="20"/>
        </w:rPr>
      </w:pPr>
    </w:p>
    <w:p w14:paraId="20E58623" w14:textId="0C76767D" w:rsidR="002846D1" w:rsidRPr="00EF0285" w:rsidRDefault="002846D1" w:rsidP="002846D1">
      <w:pPr>
        <w:tabs>
          <w:tab w:val="left" w:pos="454"/>
          <w:tab w:val="left" w:pos="907"/>
          <w:tab w:val="left" w:pos="1361"/>
        </w:tabs>
        <w:spacing w:line="276" w:lineRule="auto"/>
        <w:rPr>
          <w:rFonts w:eastAsia="Calibri"/>
          <w:b/>
          <w:bCs/>
          <w:color w:val="000000"/>
          <w:szCs w:val="20"/>
        </w:rPr>
      </w:pPr>
      <w:r w:rsidRPr="00EF0285">
        <w:rPr>
          <w:rFonts w:eastAsia="Calibri"/>
          <w:b/>
          <w:bCs/>
          <w:color w:val="000000"/>
          <w:szCs w:val="20"/>
        </w:rPr>
        <w:t>Systemisch gezins- en scheidingscoach Angèle Babeliowsky</w:t>
      </w:r>
    </w:p>
    <w:p w14:paraId="3154EBDB" w14:textId="77777777" w:rsidR="009A5EF2" w:rsidRDefault="002846D1" w:rsidP="002F3D87">
      <w:pPr>
        <w:tabs>
          <w:tab w:val="left" w:pos="454"/>
          <w:tab w:val="left" w:pos="907"/>
          <w:tab w:val="left" w:pos="1361"/>
        </w:tabs>
        <w:spacing w:line="276" w:lineRule="auto"/>
        <w:rPr>
          <w:rFonts w:ascii="Roboto Light" w:eastAsia="Calibri" w:hAnsi="Roboto Light"/>
          <w:color w:val="000000"/>
          <w:szCs w:val="20"/>
        </w:rPr>
      </w:pPr>
      <w:r w:rsidRPr="00EF0285">
        <w:rPr>
          <w:rFonts w:ascii="Roboto Light" w:eastAsia="Calibri" w:hAnsi="Roboto Light"/>
          <w:color w:val="000000"/>
          <w:szCs w:val="20"/>
        </w:rPr>
        <w:t xml:space="preserve">Praktijk voor </w:t>
      </w:r>
      <w:r w:rsidR="00FA454C" w:rsidRPr="00EF0285">
        <w:rPr>
          <w:rFonts w:ascii="Roboto Light" w:eastAsia="Calibri" w:hAnsi="Roboto Light"/>
          <w:color w:val="000000"/>
          <w:szCs w:val="20"/>
        </w:rPr>
        <w:t>oudercoaching</w:t>
      </w:r>
      <w:r w:rsidRPr="00EF0285">
        <w:rPr>
          <w:rFonts w:ascii="Roboto Light" w:eastAsia="Calibri" w:hAnsi="Roboto Light"/>
          <w:color w:val="000000"/>
          <w:szCs w:val="20"/>
        </w:rPr>
        <w:t>, live &amp;</w:t>
      </w:r>
      <w:r w:rsidR="00D238FD">
        <w:rPr>
          <w:rFonts w:ascii="Roboto Light" w:eastAsia="Calibri" w:hAnsi="Roboto Light"/>
          <w:color w:val="000000"/>
          <w:szCs w:val="20"/>
        </w:rPr>
        <w:t xml:space="preserve"> </w:t>
      </w:r>
      <w:r w:rsidRPr="00EF0285">
        <w:rPr>
          <w:rFonts w:ascii="Roboto Light" w:eastAsia="Calibri" w:hAnsi="Roboto Light"/>
          <w:color w:val="000000"/>
          <w:szCs w:val="20"/>
        </w:rPr>
        <w:t>online-training en individuele familie-opstellingen</w:t>
      </w:r>
      <w:r w:rsidR="00FA454C">
        <w:rPr>
          <w:rFonts w:ascii="Roboto Light" w:eastAsia="Calibri" w:hAnsi="Roboto Light"/>
          <w:color w:val="000000"/>
          <w:szCs w:val="20"/>
        </w:rPr>
        <w:t>:</w:t>
      </w:r>
      <w:r w:rsidR="002F3D87">
        <w:rPr>
          <w:rFonts w:ascii="Roboto Light" w:eastAsia="Calibri" w:hAnsi="Roboto Light"/>
          <w:color w:val="000000"/>
          <w:szCs w:val="20"/>
        </w:rPr>
        <w:t xml:space="preserve"> </w:t>
      </w:r>
    </w:p>
    <w:p w14:paraId="5CDD0725" w14:textId="3E7BE033" w:rsidR="002846D1" w:rsidRPr="00EF0285" w:rsidRDefault="002846D1" w:rsidP="002F3D87">
      <w:pPr>
        <w:tabs>
          <w:tab w:val="left" w:pos="454"/>
          <w:tab w:val="left" w:pos="907"/>
          <w:tab w:val="left" w:pos="1361"/>
        </w:tabs>
        <w:spacing w:line="276" w:lineRule="auto"/>
        <w:rPr>
          <w:rFonts w:ascii="Roboto Light" w:eastAsia="Calibri" w:hAnsi="Roboto Light" w:cs="Verdana"/>
          <w:sz w:val="24"/>
          <w:szCs w:val="20"/>
          <w:lang w:eastAsia="en-US"/>
        </w:rPr>
      </w:pPr>
      <w:r w:rsidRPr="00EF0285">
        <w:rPr>
          <w:rFonts w:ascii="Roboto Light" w:eastAsia="Calibri" w:hAnsi="Roboto Light" w:cs="Verdana"/>
          <w:szCs w:val="20"/>
          <w:lang w:eastAsia="en-US"/>
        </w:rPr>
        <w:t xml:space="preserve">Systemische scheiden, Samen ouders blijven, Hoe begeleid je je puber, Op de juiste plek in het systeem staan. </w:t>
      </w:r>
    </w:p>
    <w:p w14:paraId="2667F261" w14:textId="77777777" w:rsidR="002846D1" w:rsidRPr="00EF0285" w:rsidRDefault="002846D1" w:rsidP="002846D1">
      <w:pPr>
        <w:tabs>
          <w:tab w:val="left" w:pos="454"/>
          <w:tab w:val="left" w:pos="907"/>
          <w:tab w:val="left" w:pos="1361"/>
        </w:tabs>
        <w:spacing w:line="276" w:lineRule="auto"/>
        <w:rPr>
          <w:rFonts w:ascii="Roboto Light" w:eastAsia="Calibri" w:hAnsi="Roboto Light"/>
          <w:szCs w:val="20"/>
        </w:rPr>
      </w:pPr>
      <w:r w:rsidRPr="00EF0285">
        <w:rPr>
          <w:rFonts w:ascii="Roboto Light" w:eastAsia="Calibri" w:hAnsi="Roboto Light"/>
          <w:szCs w:val="20"/>
        </w:rPr>
        <w:t>Koninginneweg 83</w:t>
      </w:r>
    </w:p>
    <w:p w14:paraId="7CCA4834" w14:textId="77777777" w:rsidR="002846D1" w:rsidRPr="00EF0285" w:rsidRDefault="002846D1" w:rsidP="002846D1">
      <w:pPr>
        <w:tabs>
          <w:tab w:val="left" w:pos="454"/>
          <w:tab w:val="left" w:pos="907"/>
          <w:tab w:val="left" w:pos="1361"/>
        </w:tabs>
        <w:spacing w:line="276" w:lineRule="auto"/>
        <w:rPr>
          <w:rFonts w:ascii="Roboto Light" w:eastAsia="Calibri" w:hAnsi="Roboto Light"/>
          <w:color w:val="000000"/>
          <w:szCs w:val="20"/>
        </w:rPr>
      </w:pPr>
      <w:r w:rsidRPr="00EF0285">
        <w:rPr>
          <w:rFonts w:ascii="Roboto Light" w:eastAsia="Calibri" w:hAnsi="Roboto Light"/>
          <w:color w:val="000000"/>
          <w:szCs w:val="20"/>
        </w:rPr>
        <w:t>1241 CX Kortenhoef</w:t>
      </w:r>
    </w:p>
    <w:p w14:paraId="7740F257" w14:textId="77777777" w:rsidR="002846D1" w:rsidRPr="00EF0285" w:rsidRDefault="002846D1" w:rsidP="002846D1">
      <w:pPr>
        <w:tabs>
          <w:tab w:val="left" w:pos="454"/>
          <w:tab w:val="left" w:pos="907"/>
          <w:tab w:val="left" w:pos="1361"/>
        </w:tabs>
        <w:spacing w:line="276" w:lineRule="auto"/>
        <w:rPr>
          <w:rFonts w:ascii="Roboto Light" w:eastAsia="Calibri" w:hAnsi="Roboto Light"/>
          <w:color w:val="000000"/>
          <w:szCs w:val="20"/>
        </w:rPr>
      </w:pPr>
      <w:r w:rsidRPr="00EF0285">
        <w:rPr>
          <w:rFonts w:ascii="Roboto Light" w:eastAsia="Calibri" w:hAnsi="Roboto Light"/>
          <w:color w:val="000000"/>
          <w:szCs w:val="20"/>
        </w:rPr>
        <w:t>Tel: 06-41912628</w:t>
      </w:r>
    </w:p>
    <w:p w14:paraId="119DF2C3" w14:textId="77777777" w:rsidR="002846D1" w:rsidRPr="00D943BD" w:rsidRDefault="002846D1" w:rsidP="002846D1">
      <w:pPr>
        <w:tabs>
          <w:tab w:val="left" w:pos="454"/>
          <w:tab w:val="left" w:pos="907"/>
          <w:tab w:val="left" w:pos="1361"/>
        </w:tabs>
        <w:spacing w:line="276" w:lineRule="auto"/>
        <w:rPr>
          <w:rFonts w:ascii="Roboto Light" w:eastAsia="Calibri" w:hAnsi="Roboto Light"/>
          <w:color w:val="2581C4"/>
          <w:szCs w:val="20"/>
        </w:rPr>
      </w:pPr>
      <w:hyperlink r:id="rId80" w:history="1">
        <w:r w:rsidRPr="00D943BD">
          <w:rPr>
            <w:rFonts w:ascii="Roboto Light" w:eastAsia="Calibri" w:hAnsi="Roboto Light"/>
            <w:color w:val="2581C4"/>
            <w:szCs w:val="20"/>
            <w:u w:val="single"/>
          </w:rPr>
          <w:t>angele@angelebabeliowsky.nl</w:t>
        </w:r>
      </w:hyperlink>
    </w:p>
    <w:p w14:paraId="7376DFC1" w14:textId="3092BF06" w:rsidR="002846D1" w:rsidRPr="00D943BD" w:rsidRDefault="002846D1" w:rsidP="002846D1">
      <w:pPr>
        <w:tabs>
          <w:tab w:val="left" w:pos="454"/>
          <w:tab w:val="left" w:pos="907"/>
          <w:tab w:val="left" w:pos="1361"/>
        </w:tabs>
        <w:spacing w:line="276" w:lineRule="auto"/>
        <w:rPr>
          <w:rFonts w:ascii="Roboto Light" w:hAnsi="Roboto Light"/>
        </w:rPr>
      </w:pPr>
      <w:hyperlink r:id="rId81">
        <w:r w:rsidRPr="00D943BD">
          <w:rPr>
            <w:rFonts w:ascii="Roboto Light" w:eastAsia="Calibri" w:hAnsi="Roboto Light"/>
            <w:color w:val="2581C4"/>
            <w:u w:val="single"/>
          </w:rPr>
          <w:t>angelebabeliowsky.nl</w:t>
        </w:r>
      </w:hyperlink>
    </w:p>
    <w:p w14:paraId="54835C15" w14:textId="77777777" w:rsidR="00521EAF" w:rsidRDefault="00521EAF" w:rsidP="002846D1">
      <w:pPr>
        <w:tabs>
          <w:tab w:val="left" w:pos="454"/>
          <w:tab w:val="left" w:pos="907"/>
          <w:tab w:val="left" w:pos="1361"/>
        </w:tabs>
        <w:spacing w:line="276" w:lineRule="auto"/>
      </w:pPr>
    </w:p>
    <w:p w14:paraId="7F412CBA" w14:textId="3F81D850" w:rsidR="002846D1" w:rsidRPr="00EF0285" w:rsidRDefault="002846D1" w:rsidP="002846D1">
      <w:pPr>
        <w:tabs>
          <w:tab w:val="left" w:pos="454"/>
          <w:tab w:val="left" w:pos="907"/>
          <w:tab w:val="left" w:pos="1361"/>
        </w:tabs>
        <w:spacing w:line="276" w:lineRule="auto"/>
        <w:rPr>
          <w:rFonts w:ascii="Roboto Light" w:eastAsia="Calibri" w:hAnsi="Roboto Light"/>
          <w:color w:val="262626"/>
        </w:rPr>
      </w:pPr>
      <w:r w:rsidRPr="11BD1C6F">
        <w:rPr>
          <w:rFonts w:eastAsia="Roboto" w:cs="Roboto"/>
          <w:b/>
          <w:bCs/>
          <w:color w:val="262626" w:themeColor="text1" w:themeTint="D9"/>
        </w:rPr>
        <w:t>YOEP, Scheidingspoli</w:t>
      </w:r>
      <w:r>
        <w:br/>
      </w:r>
      <w:r w:rsidRPr="11BD1C6F">
        <w:rPr>
          <w:rFonts w:ascii="Roboto Light" w:eastAsia="Calibri" w:hAnsi="Roboto Light"/>
          <w:color w:val="262626" w:themeColor="text1" w:themeTint="D9"/>
        </w:rPr>
        <w:t xml:space="preserve">Gespecialiseerd in begeleiding voor, tijdens en na een scheiding. Hierbij bieden we vier verschillende soorten van begeleiding waar we ons focussen op de onderlinge communicatie, het verwerken van het verlies van de relatie en het vormen van een nieuw gezin. De gesprekken vinden zowel met ouders als met de kinderen plaats. Ook in regio Gooi werkzaam. </w:t>
      </w:r>
    </w:p>
    <w:p w14:paraId="59E47DC8" w14:textId="77777777" w:rsidR="00521EAF" w:rsidRPr="006F5ED9" w:rsidRDefault="002846D1" w:rsidP="002846D1">
      <w:pPr>
        <w:tabs>
          <w:tab w:val="left" w:pos="454"/>
          <w:tab w:val="left" w:pos="907"/>
          <w:tab w:val="left" w:pos="1361"/>
        </w:tabs>
        <w:spacing w:line="276" w:lineRule="auto"/>
        <w:rPr>
          <w:rFonts w:ascii="Roboto Light" w:eastAsia="Calibri" w:hAnsi="Roboto Light"/>
          <w:color w:val="262626"/>
        </w:rPr>
      </w:pPr>
      <w:r w:rsidRPr="006F5ED9">
        <w:rPr>
          <w:rFonts w:ascii="Roboto Light" w:eastAsia="Calibri" w:hAnsi="Roboto Light"/>
          <w:color w:val="262626"/>
        </w:rPr>
        <w:t>088-9723773</w:t>
      </w:r>
      <w:r w:rsidR="00521EAF" w:rsidRPr="006F5ED9">
        <w:rPr>
          <w:rFonts w:ascii="Roboto Light" w:eastAsia="Calibri" w:hAnsi="Roboto Light"/>
          <w:color w:val="262626"/>
        </w:rPr>
        <w:t xml:space="preserve"> </w:t>
      </w:r>
    </w:p>
    <w:p w14:paraId="27AE1165" w14:textId="6AA53106" w:rsidR="00BC662C" w:rsidRPr="00D943BD" w:rsidRDefault="00160A4E" w:rsidP="7EC15CB7">
      <w:pPr>
        <w:tabs>
          <w:tab w:val="left" w:pos="454"/>
          <w:tab w:val="left" w:pos="907"/>
          <w:tab w:val="left" w:pos="1361"/>
        </w:tabs>
        <w:spacing w:line="276" w:lineRule="auto"/>
        <w:rPr>
          <w:rFonts w:ascii="Roboto Light" w:eastAsia="Calibri" w:hAnsi="Roboto Light"/>
          <w:color w:val="2581C4"/>
          <w:u w:val="single"/>
        </w:rPr>
      </w:pPr>
      <w:hyperlink r:id="rId82">
        <w:r w:rsidRPr="7EC15CB7">
          <w:rPr>
            <w:rStyle w:val="Hyperlink"/>
            <w:rFonts w:ascii="Roboto Light" w:eastAsia="Calibri" w:hAnsi="Roboto Light"/>
          </w:rPr>
          <w:t>info@yoep.nl</w:t>
        </w:r>
      </w:hyperlink>
      <w:r w:rsidR="00521EAF" w:rsidRPr="7EC15CB7">
        <w:rPr>
          <w:rFonts w:ascii="Roboto Light" w:hAnsi="Roboto Light"/>
        </w:rPr>
        <w:t xml:space="preserve">   </w:t>
      </w:r>
    </w:p>
    <w:p w14:paraId="0677945D" w14:textId="5E536657" w:rsidR="00BC662C" w:rsidRPr="00D943BD" w:rsidRDefault="00521EAF" w:rsidP="7EC15CB7">
      <w:pPr>
        <w:tabs>
          <w:tab w:val="left" w:pos="454"/>
          <w:tab w:val="left" w:pos="907"/>
          <w:tab w:val="left" w:pos="1361"/>
        </w:tabs>
        <w:spacing w:line="276" w:lineRule="auto"/>
        <w:rPr>
          <w:rFonts w:ascii="Roboto Light" w:eastAsia="Calibri" w:hAnsi="Roboto Light"/>
          <w:color w:val="2581C4"/>
          <w:u w:val="single"/>
        </w:rPr>
      </w:pPr>
      <w:hyperlink r:id="rId83">
        <w:r w:rsidRPr="7EC15CB7">
          <w:rPr>
            <w:rFonts w:ascii="Roboto Light" w:eastAsia="Calibri" w:hAnsi="Roboto Light"/>
            <w:color w:val="2581C4"/>
            <w:u w:val="single"/>
          </w:rPr>
          <w:t>yoep.nl</w:t>
        </w:r>
      </w:hyperlink>
    </w:p>
    <w:p w14:paraId="0013345A" w14:textId="6E7A64A0" w:rsidR="00BC662C" w:rsidRPr="00D943BD" w:rsidRDefault="00BC662C" w:rsidP="002846D1">
      <w:pPr>
        <w:tabs>
          <w:tab w:val="left" w:pos="454"/>
          <w:tab w:val="left" w:pos="907"/>
          <w:tab w:val="left" w:pos="1361"/>
        </w:tabs>
        <w:spacing w:line="276" w:lineRule="auto"/>
      </w:pPr>
    </w:p>
    <w:p w14:paraId="15AD0FBF" w14:textId="3C49923C" w:rsidR="002846D1" w:rsidRPr="006F5ED9" w:rsidRDefault="002846D1" w:rsidP="002846D1">
      <w:pPr>
        <w:tabs>
          <w:tab w:val="left" w:pos="454"/>
          <w:tab w:val="left" w:pos="907"/>
          <w:tab w:val="left" w:pos="1361"/>
        </w:tabs>
        <w:spacing w:line="276" w:lineRule="auto"/>
        <w:rPr>
          <w:rFonts w:eastAsia="Calibri"/>
          <w:b/>
          <w:color w:val="262626"/>
        </w:rPr>
      </w:pPr>
      <w:r w:rsidRPr="006F5ED9">
        <w:rPr>
          <w:rFonts w:eastAsia="Calibri"/>
          <w:b/>
          <w:color w:val="262626"/>
        </w:rPr>
        <w:t>De Pubercoach</w:t>
      </w:r>
      <w:r w:rsidR="00D238FD" w:rsidRPr="006F5ED9">
        <w:rPr>
          <w:rFonts w:eastAsia="Calibri"/>
          <w:b/>
          <w:color w:val="262626"/>
        </w:rPr>
        <w:t xml:space="preserve"> </w:t>
      </w:r>
    </w:p>
    <w:p w14:paraId="2B41D54D" w14:textId="24FAD5DC" w:rsidR="002846D1" w:rsidRPr="00EF0285" w:rsidRDefault="5B0B27C8" w:rsidP="55844129">
      <w:pPr>
        <w:tabs>
          <w:tab w:val="left" w:pos="454"/>
          <w:tab w:val="left" w:pos="907"/>
          <w:tab w:val="left" w:pos="1361"/>
        </w:tabs>
        <w:spacing w:line="276" w:lineRule="auto"/>
        <w:contextualSpacing/>
        <w:rPr>
          <w:rFonts w:ascii="Roboto Light" w:eastAsia="Calibri" w:hAnsi="Roboto Light"/>
          <w:color w:val="0000FF"/>
          <w:u w:val="single"/>
        </w:rPr>
      </w:pPr>
      <w:r w:rsidRPr="55844129">
        <w:rPr>
          <w:rFonts w:ascii="Roboto Light" w:hAnsi="Roboto Light"/>
          <w:color w:val="262626" w:themeColor="text1" w:themeTint="D9"/>
        </w:rPr>
        <w:t>Coaching voor jongeren (10-25 jaar) en ouders tijdens en na een echtscheiding.</w:t>
      </w:r>
      <w:r w:rsidRPr="55844129">
        <w:rPr>
          <w:rFonts w:ascii="Roboto Light" w:hAnsi="Roboto Light"/>
          <w:color w:val="000000" w:themeColor="text1"/>
        </w:rPr>
        <w:t xml:space="preserve"> </w:t>
      </w:r>
      <w:r w:rsidR="002846D1">
        <w:br/>
      </w:r>
      <w:r w:rsidRPr="55844129">
        <w:rPr>
          <w:rFonts w:ascii="Roboto Light" w:hAnsi="Roboto Light"/>
          <w:color w:val="000000" w:themeColor="text1"/>
        </w:rPr>
        <w:t>Meta Herman de Groot</w:t>
      </w:r>
      <w:r w:rsidR="002846D1">
        <w:br/>
      </w:r>
      <w:r w:rsidRPr="55844129">
        <w:rPr>
          <w:rFonts w:ascii="Roboto Light" w:hAnsi="Roboto Light"/>
          <w:color w:val="000000" w:themeColor="text1"/>
        </w:rPr>
        <w:t>Torenlaan 36, 1251 HK Laren.</w:t>
      </w:r>
      <w:r w:rsidR="002846D1">
        <w:br/>
      </w:r>
      <w:r w:rsidRPr="55844129">
        <w:rPr>
          <w:rFonts w:ascii="Roboto Light" w:hAnsi="Roboto Light"/>
          <w:color w:val="000000" w:themeColor="text1"/>
        </w:rPr>
        <w:t>06-29069209</w:t>
      </w:r>
      <w:r w:rsidR="002846D1">
        <w:br/>
      </w:r>
      <w:hyperlink r:id="rId84">
        <w:r w:rsidRPr="00D943BD">
          <w:rPr>
            <w:rFonts w:ascii="Roboto Light" w:eastAsia="Calibri" w:hAnsi="Roboto Light"/>
            <w:color w:val="2581C4"/>
            <w:u w:val="single"/>
          </w:rPr>
          <w:t>meta@depubercoach.nl</w:t>
        </w:r>
      </w:hyperlink>
      <w:r w:rsidR="002846D1" w:rsidRPr="00D943BD">
        <w:rPr>
          <w:rFonts w:ascii="Roboto Light" w:hAnsi="Roboto Light"/>
        </w:rPr>
        <w:br/>
      </w:r>
      <w:hyperlink r:id="rId85">
        <w:r w:rsidRPr="00D943BD">
          <w:rPr>
            <w:rFonts w:ascii="Roboto Light" w:eastAsia="Calibri" w:hAnsi="Roboto Light"/>
            <w:color w:val="2581C4"/>
            <w:u w:val="single"/>
          </w:rPr>
          <w:t>depubercoach.nl</w:t>
        </w:r>
      </w:hyperlink>
    </w:p>
    <w:p w14:paraId="15B41ED6" w14:textId="58DD282C" w:rsidR="55844129" w:rsidRDefault="55844129" w:rsidP="55844129">
      <w:pPr>
        <w:tabs>
          <w:tab w:val="left" w:pos="454"/>
          <w:tab w:val="left" w:pos="907"/>
          <w:tab w:val="left" w:pos="1361"/>
        </w:tabs>
        <w:spacing w:line="276" w:lineRule="auto"/>
        <w:contextualSpacing/>
        <w:rPr>
          <w:rFonts w:ascii="Roboto Light" w:eastAsia="Calibri" w:hAnsi="Roboto Light"/>
          <w:color w:val="2581C4"/>
          <w:u w:val="single"/>
        </w:rPr>
      </w:pPr>
    </w:p>
    <w:p w14:paraId="2CEA3F16" w14:textId="77777777" w:rsidR="00694CC2" w:rsidRDefault="00694CC2" w:rsidP="55844129">
      <w:pPr>
        <w:tabs>
          <w:tab w:val="left" w:pos="454"/>
          <w:tab w:val="left" w:pos="907"/>
          <w:tab w:val="left" w:pos="1361"/>
        </w:tabs>
        <w:spacing w:line="276" w:lineRule="auto"/>
        <w:contextualSpacing/>
        <w:rPr>
          <w:rFonts w:ascii="Roboto Light" w:eastAsia="Calibri" w:hAnsi="Roboto Light"/>
          <w:color w:val="2581C4"/>
          <w:u w:val="single"/>
        </w:rPr>
      </w:pPr>
    </w:p>
    <w:p w14:paraId="091945E0" w14:textId="77777777" w:rsidR="002846D1" w:rsidRPr="00EF0285" w:rsidRDefault="5B0B27C8" w:rsidP="55844129">
      <w:pPr>
        <w:tabs>
          <w:tab w:val="left" w:pos="454"/>
          <w:tab w:val="left" w:pos="907"/>
          <w:tab w:val="left" w:pos="1361"/>
        </w:tabs>
        <w:spacing w:line="276" w:lineRule="auto"/>
        <w:rPr>
          <w:rFonts w:eastAsia="Calibri"/>
          <w:i/>
          <w:iCs/>
          <w:color w:val="262626"/>
        </w:rPr>
      </w:pPr>
      <w:r w:rsidRPr="55844129">
        <w:rPr>
          <w:rFonts w:eastAsia="Calibri"/>
          <w:b/>
          <w:bCs/>
          <w:color w:val="262626" w:themeColor="text1" w:themeTint="D9"/>
        </w:rPr>
        <w:lastRenderedPageBreak/>
        <w:t>Schmitz Mediation Bussum</w:t>
      </w:r>
      <w:r w:rsidRPr="55844129">
        <w:rPr>
          <w:rFonts w:eastAsia="Calibri"/>
          <w:i/>
          <w:iCs/>
          <w:color w:val="262626" w:themeColor="text1" w:themeTint="D9"/>
        </w:rPr>
        <w:t xml:space="preserve"> </w:t>
      </w:r>
    </w:p>
    <w:p w14:paraId="29756C61" w14:textId="6B988B32" w:rsidR="02AB3D01" w:rsidRDefault="02AB3D01" w:rsidP="55844129">
      <w:pPr>
        <w:tabs>
          <w:tab w:val="left" w:pos="454"/>
          <w:tab w:val="left" w:pos="907"/>
          <w:tab w:val="left" w:pos="1361"/>
        </w:tabs>
        <w:spacing w:line="276" w:lineRule="auto"/>
        <w:rPr>
          <w:rFonts w:eastAsia="Calibri"/>
          <w:color w:val="262626" w:themeColor="text1" w:themeTint="D9"/>
        </w:rPr>
      </w:pPr>
      <w:r w:rsidRPr="55844129">
        <w:rPr>
          <w:rFonts w:eastAsia="Calibri"/>
          <w:color w:val="262626" w:themeColor="text1" w:themeTint="D9"/>
        </w:rPr>
        <w:t>Kies - omgangsbegeleider</w:t>
      </w:r>
    </w:p>
    <w:p w14:paraId="299A4AB0" w14:textId="77777777" w:rsidR="002846D1" w:rsidRPr="00EF0285" w:rsidRDefault="002846D1" w:rsidP="002846D1">
      <w:pPr>
        <w:tabs>
          <w:tab w:val="left" w:pos="454"/>
          <w:tab w:val="left" w:pos="907"/>
          <w:tab w:val="left" w:pos="1361"/>
        </w:tabs>
        <w:spacing w:line="276" w:lineRule="auto"/>
        <w:rPr>
          <w:rFonts w:ascii="Roboto Light" w:eastAsia="Calibri" w:hAnsi="Roboto Light"/>
          <w:color w:val="262626"/>
          <w:szCs w:val="20"/>
        </w:rPr>
      </w:pPr>
      <w:r w:rsidRPr="00EF0285">
        <w:rPr>
          <w:rFonts w:ascii="Roboto Light" w:eastAsia="Calibri" w:hAnsi="Roboto Light"/>
          <w:color w:val="262626"/>
          <w:szCs w:val="20"/>
        </w:rPr>
        <w:t>Janneke Schmitz-Schippers</w:t>
      </w:r>
    </w:p>
    <w:p w14:paraId="1F301124" w14:textId="77777777" w:rsidR="002846D1" w:rsidRPr="00EF0285" w:rsidRDefault="002846D1" w:rsidP="002846D1">
      <w:pPr>
        <w:tabs>
          <w:tab w:val="left" w:pos="454"/>
          <w:tab w:val="left" w:pos="907"/>
          <w:tab w:val="left" w:pos="1361"/>
        </w:tabs>
        <w:spacing w:line="276" w:lineRule="auto"/>
        <w:rPr>
          <w:rFonts w:ascii="Roboto Light" w:eastAsia="Calibri" w:hAnsi="Roboto Light"/>
          <w:color w:val="262626"/>
          <w:szCs w:val="20"/>
        </w:rPr>
      </w:pPr>
      <w:r w:rsidRPr="00EF0285">
        <w:rPr>
          <w:rFonts w:ascii="Roboto Light" w:eastAsia="Calibri" w:hAnsi="Roboto Light"/>
          <w:color w:val="262626"/>
          <w:szCs w:val="20"/>
        </w:rPr>
        <w:t>Herenstraat 109, 1406 PC Bussum</w:t>
      </w:r>
    </w:p>
    <w:p w14:paraId="120E4555" w14:textId="77777777" w:rsidR="002846D1" w:rsidRPr="00EF0285" w:rsidRDefault="002846D1" w:rsidP="002846D1">
      <w:pPr>
        <w:tabs>
          <w:tab w:val="left" w:pos="454"/>
          <w:tab w:val="left" w:pos="907"/>
          <w:tab w:val="left" w:pos="1361"/>
        </w:tabs>
        <w:spacing w:line="276" w:lineRule="auto"/>
        <w:rPr>
          <w:rFonts w:ascii="Roboto Light" w:eastAsia="Calibri" w:hAnsi="Roboto Light"/>
          <w:color w:val="262626"/>
          <w:szCs w:val="20"/>
        </w:rPr>
      </w:pPr>
      <w:r w:rsidRPr="00EF0285">
        <w:rPr>
          <w:rFonts w:ascii="Roboto Light" w:eastAsia="Calibri" w:hAnsi="Roboto Light"/>
          <w:color w:val="262626"/>
          <w:szCs w:val="20"/>
        </w:rPr>
        <w:t>035-7470102</w:t>
      </w:r>
    </w:p>
    <w:p w14:paraId="48868AA5" w14:textId="77777777" w:rsidR="002846D1" w:rsidRPr="00D943BD" w:rsidRDefault="002846D1" w:rsidP="002846D1">
      <w:pPr>
        <w:tabs>
          <w:tab w:val="left" w:pos="454"/>
          <w:tab w:val="left" w:pos="907"/>
          <w:tab w:val="left" w:pos="1361"/>
        </w:tabs>
        <w:spacing w:line="276" w:lineRule="auto"/>
        <w:rPr>
          <w:rFonts w:ascii="Roboto Light" w:eastAsia="Calibri" w:hAnsi="Roboto Light"/>
          <w:color w:val="2581C4"/>
          <w:szCs w:val="20"/>
        </w:rPr>
      </w:pPr>
      <w:hyperlink r:id="rId86" w:tgtFrame="_blank" w:history="1">
        <w:r w:rsidRPr="00D943BD">
          <w:rPr>
            <w:rFonts w:ascii="Roboto Light" w:eastAsia="Calibri" w:hAnsi="Roboto Light"/>
            <w:color w:val="2581C4"/>
            <w:szCs w:val="20"/>
            <w:u w:val="single"/>
          </w:rPr>
          <w:t>info@schmitzmediation.nl</w:t>
        </w:r>
      </w:hyperlink>
    </w:p>
    <w:p w14:paraId="6C81C1B1" w14:textId="7ECF5B15" w:rsidR="002846D1" w:rsidRPr="00D943BD" w:rsidRDefault="002846D1" w:rsidP="002846D1">
      <w:pPr>
        <w:tabs>
          <w:tab w:val="left" w:pos="454"/>
          <w:tab w:val="left" w:pos="907"/>
          <w:tab w:val="left" w:pos="1361"/>
        </w:tabs>
        <w:spacing w:line="276" w:lineRule="auto"/>
        <w:rPr>
          <w:rFonts w:ascii="Roboto Light" w:eastAsia="Calibri" w:hAnsi="Roboto Light"/>
          <w:color w:val="2581C4"/>
          <w:szCs w:val="20"/>
          <w:u w:val="single"/>
        </w:rPr>
      </w:pPr>
      <w:hyperlink r:id="rId87" w:tgtFrame="_blank" w:history="1">
        <w:r w:rsidRPr="00D943BD">
          <w:rPr>
            <w:rFonts w:ascii="Roboto Light" w:eastAsia="Calibri" w:hAnsi="Roboto Light"/>
            <w:color w:val="2581C4"/>
            <w:szCs w:val="20"/>
            <w:u w:val="single"/>
          </w:rPr>
          <w:t>schmitzmediation.nl</w:t>
        </w:r>
      </w:hyperlink>
    </w:p>
    <w:p w14:paraId="48F096C4" w14:textId="77777777" w:rsidR="002846D1" w:rsidRPr="00EF0285" w:rsidRDefault="002846D1" w:rsidP="002846D1">
      <w:pPr>
        <w:tabs>
          <w:tab w:val="left" w:pos="454"/>
          <w:tab w:val="left" w:pos="907"/>
          <w:tab w:val="left" w:pos="1361"/>
        </w:tabs>
        <w:spacing w:line="276" w:lineRule="auto"/>
        <w:ind w:left="708"/>
        <w:rPr>
          <w:rFonts w:ascii="Roboto Light" w:eastAsia="Calibri" w:hAnsi="Roboto Light"/>
          <w:b/>
          <w:bCs/>
          <w:iCs/>
          <w:color w:val="262626"/>
          <w:szCs w:val="20"/>
        </w:rPr>
      </w:pPr>
      <w:r w:rsidRPr="00EF0285">
        <w:rPr>
          <w:rFonts w:ascii="Roboto Light" w:eastAsia="Calibri" w:hAnsi="Roboto Light"/>
          <w:b/>
          <w:bCs/>
          <w:iCs/>
          <w:color w:val="262626"/>
          <w:szCs w:val="20"/>
        </w:rPr>
        <w:t xml:space="preserve"> </w:t>
      </w:r>
    </w:p>
    <w:p w14:paraId="50D4B398" w14:textId="69E01D2F" w:rsidR="002846D1" w:rsidRPr="00EF0285" w:rsidRDefault="002846D1" w:rsidP="002846D1">
      <w:pPr>
        <w:tabs>
          <w:tab w:val="left" w:pos="454"/>
          <w:tab w:val="left" w:pos="907"/>
          <w:tab w:val="left" w:pos="1361"/>
        </w:tabs>
        <w:spacing w:line="276" w:lineRule="auto"/>
        <w:rPr>
          <w:rFonts w:eastAsia="Calibri"/>
          <w:b/>
          <w:color w:val="262626"/>
          <w:szCs w:val="20"/>
        </w:rPr>
      </w:pPr>
      <w:bookmarkStart w:id="24" w:name="_Hlk181693464"/>
      <w:r w:rsidRPr="00EF0285">
        <w:rPr>
          <w:rFonts w:eastAsia="Calibri"/>
          <w:b/>
          <w:color w:val="262626"/>
          <w:szCs w:val="20"/>
        </w:rPr>
        <w:t xml:space="preserve">Kindbehartiger Marieke Lips </w:t>
      </w:r>
    </w:p>
    <w:bookmarkEnd w:id="24"/>
    <w:p w14:paraId="0AFAB89F" w14:textId="2A9EC6C3" w:rsidR="002846D1" w:rsidRPr="00EF0285" w:rsidRDefault="002846D1" w:rsidP="766D555F">
      <w:pPr>
        <w:tabs>
          <w:tab w:val="left" w:pos="454"/>
          <w:tab w:val="left" w:pos="907"/>
          <w:tab w:val="left" w:pos="1361"/>
        </w:tabs>
        <w:spacing w:line="276" w:lineRule="auto"/>
        <w:rPr>
          <w:rFonts w:ascii="Roboto Light" w:eastAsia="Calibri" w:hAnsi="Roboto Light"/>
        </w:rPr>
      </w:pPr>
      <w:r w:rsidRPr="766D555F">
        <w:rPr>
          <w:rFonts w:ascii="Roboto Light" w:eastAsia="Calibri" w:hAnsi="Roboto Light"/>
        </w:rPr>
        <w:t>Een Kindbehartiger is een professional die er speciaal is voor kinderen in een</w:t>
      </w:r>
      <w:r w:rsidR="00D238FD">
        <w:rPr>
          <w:rFonts w:ascii="Roboto Light" w:eastAsia="Calibri" w:hAnsi="Roboto Light"/>
        </w:rPr>
        <w:t xml:space="preserve"> </w:t>
      </w:r>
      <w:r w:rsidRPr="766D555F">
        <w:rPr>
          <w:rFonts w:ascii="Roboto Light" w:eastAsia="Calibri" w:hAnsi="Roboto Light"/>
        </w:rPr>
        <w:t>scheidingssituatie, om te luisteren naar hun stem, het liefst zo vroeg mogelijk als ook</w:t>
      </w:r>
      <w:r w:rsidR="00D238FD">
        <w:rPr>
          <w:rFonts w:ascii="Roboto Light" w:eastAsia="Calibri" w:hAnsi="Roboto Light"/>
        </w:rPr>
        <w:t xml:space="preserve"> </w:t>
      </w:r>
      <w:r w:rsidRPr="766D555F">
        <w:rPr>
          <w:rFonts w:ascii="Roboto Light" w:eastAsia="Calibri" w:hAnsi="Roboto Light"/>
        </w:rPr>
        <w:t>(enkele) jaren na de scheiding. De Kindbehartiger treedt op als belangenbehartiger van kinderen in een</w:t>
      </w:r>
      <w:r w:rsidR="00D238FD">
        <w:rPr>
          <w:rFonts w:ascii="Roboto Light" w:eastAsia="Calibri" w:hAnsi="Roboto Light"/>
        </w:rPr>
        <w:t xml:space="preserve"> </w:t>
      </w:r>
      <w:r w:rsidRPr="766D555F">
        <w:rPr>
          <w:rFonts w:ascii="Roboto Light" w:eastAsia="Calibri" w:hAnsi="Roboto Light"/>
        </w:rPr>
        <w:t xml:space="preserve">scheidingssituatie, ondersteunt kinderen, hun ouders/verzorgers en heeft als doel om kinderen met een vertrouwd en veilig gevoel verder te laten gaan na een scheiding. </w:t>
      </w:r>
    </w:p>
    <w:p w14:paraId="4F895C8A" w14:textId="77777777" w:rsidR="002846D1" w:rsidRPr="00EF0285" w:rsidRDefault="002846D1" w:rsidP="002846D1">
      <w:pPr>
        <w:tabs>
          <w:tab w:val="left" w:pos="454"/>
          <w:tab w:val="left" w:pos="907"/>
          <w:tab w:val="left" w:pos="1361"/>
        </w:tabs>
        <w:spacing w:line="276" w:lineRule="auto"/>
        <w:rPr>
          <w:rFonts w:ascii="Roboto Light" w:eastAsia="Calibri" w:hAnsi="Roboto Light"/>
          <w:color w:val="262626"/>
          <w:szCs w:val="20"/>
        </w:rPr>
      </w:pPr>
      <w:r w:rsidRPr="00EF0285">
        <w:rPr>
          <w:rFonts w:ascii="Roboto Light" w:eastAsia="Calibri" w:hAnsi="Roboto Light"/>
          <w:color w:val="262626"/>
          <w:szCs w:val="20"/>
        </w:rPr>
        <w:t>Ik werk ook op locaties in het Gooi, zoals in Bussum.</w:t>
      </w:r>
    </w:p>
    <w:p w14:paraId="63AFFD7C" w14:textId="77777777" w:rsidR="002846D1" w:rsidRPr="00EF0285" w:rsidRDefault="002846D1" w:rsidP="002846D1">
      <w:pPr>
        <w:tabs>
          <w:tab w:val="left" w:pos="454"/>
          <w:tab w:val="left" w:pos="907"/>
          <w:tab w:val="left" w:pos="1361"/>
        </w:tabs>
        <w:spacing w:line="276" w:lineRule="auto"/>
        <w:rPr>
          <w:rFonts w:ascii="Roboto Light" w:eastAsia="Calibri" w:hAnsi="Roboto Light"/>
          <w:color w:val="262626"/>
          <w:szCs w:val="20"/>
        </w:rPr>
      </w:pPr>
      <w:r w:rsidRPr="00EF0285">
        <w:rPr>
          <w:rFonts w:ascii="Roboto Light" w:eastAsia="Calibri" w:hAnsi="Roboto Light"/>
          <w:color w:val="262626"/>
          <w:szCs w:val="20"/>
        </w:rPr>
        <w:t>Kiekstraat 22-24 Amsterdam IJburg</w:t>
      </w:r>
    </w:p>
    <w:p w14:paraId="719C78B4" w14:textId="77777777" w:rsidR="002846D1" w:rsidRPr="00EF0285" w:rsidRDefault="002846D1" w:rsidP="002846D1">
      <w:pPr>
        <w:tabs>
          <w:tab w:val="left" w:pos="454"/>
          <w:tab w:val="left" w:pos="907"/>
          <w:tab w:val="left" w:pos="1361"/>
        </w:tabs>
        <w:spacing w:line="276" w:lineRule="auto"/>
        <w:rPr>
          <w:rFonts w:ascii="Roboto Light" w:eastAsia="Calibri" w:hAnsi="Roboto Light"/>
          <w:color w:val="262626"/>
          <w:szCs w:val="20"/>
        </w:rPr>
      </w:pPr>
      <w:r w:rsidRPr="00EF0285">
        <w:rPr>
          <w:rFonts w:ascii="Roboto Light" w:eastAsia="Calibri" w:hAnsi="Roboto Light"/>
          <w:color w:val="262626"/>
          <w:szCs w:val="20"/>
        </w:rPr>
        <w:t>06-26958826</w:t>
      </w:r>
    </w:p>
    <w:p w14:paraId="244E5137" w14:textId="4C93A5C5" w:rsidR="002846D1" w:rsidRPr="00D943BD" w:rsidRDefault="002846D1" w:rsidP="002846D1">
      <w:pPr>
        <w:spacing w:line="276" w:lineRule="auto"/>
        <w:rPr>
          <w:rFonts w:ascii="Roboto Light" w:hAnsi="Roboto Light" w:cs="Calibri"/>
          <w:color w:val="2581C4"/>
          <w:szCs w:val="20"/>
        </w:rPr>
      </w:pPr>
      <w:hyperlink r:id="rId88" w:history="1">
        <w:r w:rsidRPr="00D943BD">
          <w:rPr>
            <w:rFonts w:ascii="Roboto Light" w:hAnsi="Roboto Light" w:cs="Calibri"/>
            <w:color w:val="2581C4"/>
            <w:szCs w:val="20"/>
            <w:u w:val="single"/>
          </w:rPr>
          <w:t>lips@kidsinbetween.nl</w:t>
        </w:r>
      </w:hyperlink>
      <w:r w:rsidR="00BC662C" w:rsidRPr="00D943BD">
        <w:rPr>
          <w:rFonts w:ascii="Roboto Light" w:hAnsi="Roboto Light" w:cs="Calibri"/>
          <w:color w:val="2581C4"/>
          <w:szCs w:val="20"/>
        </w:rPr>
        <w:t xml:space="preserve"> </w:t>
      </w:r>
      <w:r w:rsidR="00E4356B" w:rsidRPr="00D943BD">
        <w:rPr>
          <w:rFonts w:ascii="Roboto Light" w:eastAsia="Calibri" w:hAnsi="Roboto Light"/>
          <w:color w:val="262626"/>
          <w:szCs w:val="20"/>
        </w:rPr>
        <w:t xml:space="preserve">| </w:t>
      </w:r>
      <w:hyperlink r:id="rId89" w:history="1">
        <w:r w:rsidRPr="00D943BD">
          <w:rPr>
            <w:rFonts w:ascii="Roboto Light" w:hAnsi="Roboto Light" w:cs="Calibri"/>
            <w:color w:val="2581C4"/>
            <w:szCs w:val="20"/>
            <w:u w:val="single"/>
          </w:rPr>
          <w:t>kidsinbetween.nl</w:t>
        </w:r>
      </w:hyperlink>
    </w:p>
    <w:p w14:paraId="5564DFA4" w14:textId="24B2221E" w:rsidR="002846D1" w:rsidRPr="00D943BD" w:rsidRDefault="002846D1" w:rsidP="002846D1">
      <w:pPr>
        <w:spacing w:line="276" w:lineRule="auto"/>
        <w:rPr>
          <w:rFonts w:ascii="Roboto Light" w:hAnsi="Roboto Light" w:cs="Calibri"/>
          <w:color w:val="2581C4"/>
          <w:szCs w:val="20"/>
          <w:u w:val="single"/>
        </w:rPr>
      </w:pPr>
      <w:hyperlink r:id="rId90" w:history="1">
        <w:r w:rsidRPr="00D943BD">
          <w:rPr>
            <w:rFonts w:ascii="Roboto Light" w:eastAsia="Calibri" w:hAnsi="Roboto Light"/>
            <w:color w:val="2581C4"/>
            <w:szCs w:val="20"/>
            <w:u w:val="single"/>
            <w:shd w:val="clear" w:color="auto" w:fill="FFFFFF"/>
          </w:rPr>
          <w:t>info@kindbehartiger.nl</w:t>
        </w:r>
      </w:hyperlink>
      <w:r w:rsidRPr="00D943BD">
        <w:rPr>
          <w:rFonts w:ascii="Roboto Light" w:eastAsia="Calibri" w:hAnsi="Roboto Light"/>
          <w:color w:val="2581C4"/>
          <w:szCs w:val="20"/>
          <w:shd w:val="clear" w:color="auto" w:fill="FFFFFF"/>
        </w:rPr>
        <w:t xml:space="preserve"> </w:t>
      </w:r>
      <w:r w:rsidR="00E4356B" w:rsidRPr="00D943BD">
        <w:rPr>
          <w:rFonts w:ascii="Roboto Light" w:eastAsia="Calibri" w:hAnsi="Roboto Light"/>
          <w:color w:val="262626"/>
          <w:szCs w:val="20"/>
        </w:rPr>
        <w:t xml:space="preserve">| </w:t>
      </w:r>
      <w:hyperlink r:id="rId91" w:history="1">
        <w:r w:rsidRPr="00D943BD">
          <w:rPr>
            <w:rFonts w:ascii="Roboto Light" w:hAnsi="Roboto Light" w:cs="Calibri"/>
            <w:color w:val="2581C4"/>
            <w:szCs w:val="20"/>
            <w:u w:val="single"/>
          </w:rPr>
          <w:t>kindbehartiger.nl</w:t>
        </w:r>
      </w:hyperlink>
    </w:p>
    <w:p w14:paraId="19E47F41" w14:textId="77777777" w:rsidR="002846D1" w:rsidRPr="00EF0285" w:rsidRDefault="002846D1" w:rsidP="002846D1">
      <w:pPr>
        <w:spacing w:line="276" w:lineRule="auto"/>
        <w:rPr>
          <w:rFonts w:ascii="Roboto Light" w:hAnsi="Roboto Light" w:cs="Calibri"/>
          <w:color w:val="0000FF"/>
          <w:szCs w:val="20"/>
          <w:u w:val="single"/>
        </w:rPr>
      </w:pPr>
    </w:p>
    <w:p w14:paraId="2002BE99" w14:textId="00AB7AB8" w:rsidR="002846D1" w:rsidRPr="00EF0285" w:rsidRDefault="002846D1" w:rsidP="002846D1">
      <w:pPr>
        <w:tabs>
          <w:tab w:val="left" w:pos="454"/>
          <w:tab w:val="left" w:pos="907"/>
          <w:tab w:val="left" w:pos="1361"/>
        </w:tabs>
        <w:spacing w:line="276" w:lineRule="auto"/>
        <w:contextualSpacing/>
        <w:rPr>
          <w:rFonts w:cs="Calibri"/>
          <w:szCs w:val="20"/>
          <w:lang w:eastAsia="en-US"/>
        </w:rPr>
      </w:pPr>
      <w:r w:rsidRPr="00EF0285">
        <w:rPr>
          <w:rFonts w:cs="Calibri"/>
          <w:b/>
          <w:bCs/>
          <w:szCs w:val="20"/>
          <w:lang w:eastAsia="en-US"/>
        </w:rPr>
        <w:t>Praktijk voor relatietherapie</w:t>
      </w:r>
      <w:r w:rsidR="00F85489">
        <w:rPr>
          <w:rFonts w:cs="Calibri"/>
          <w:b/>
          <w:bCs/>
          <w:szCs w:val="20"/>
          <w:lang w:eastAsia="en-US"/>
        </w:rPr>
        <w:t>-</w:t>
      </w:r>
      <w:r w:rsidRPr="00EF0285">
        <w:rPr>
          <w:rFonts w:cs="Calibri"/>
          <w:b/>
          <w:bCs/>
          <w:szCs w:val="20"/>
          <w:lang w:eastAsia="en-US"/>
        </w:rPr>
        <w:t>SCHIPaanpak</w:t>
      </w:r>
      <w:r w:rsidRPr="00EF0285">
        <w:rPr>
          <w:rFonts w:cs="Calibri"/>
          <w:szCs w:val="20"/>
          <w:lang w:eastAsia="en-US"/>
        </w:rPr>
        <w:t>.</w:t>
      </w:r>
    </w:p>
    <w:p w14:paraId="2456A736" w14:textId="77777777" w:rsidR="002846D1" w:rsidRPr="00EF0285" w:rsidRDefault="002846D1" w:rsidP="002846D1">
      <w:pPr>
        <w:spacing w:line="276" w:lineRule="auto"/>
        <w:rPr>
          <w:rFonts w:ascii="Roboto Light" w:hAnsi="Roboto Light" w:cs="Calibri"/>
          <w:szCs w:val="20"/>
          <w:lang w:eastAsia="en-US"/>
        </w:rPr>
      </w:pPr>
      <w:r w:rsidRPr="00EF0285">
        <w:rPr>
          <w:rFonts w:ascii="Roboto Light" w:hAnsi="Roboto Light" w:cs="Calibri"/>
          <w:szCs w:val="20"/>
          <w:lang w:eastAsia="en-US"/>
        </w:rPr>
        <w:t>Koninginneweg 100</w:t>
      </w:r>
    </w:p>
    <w:p w14:paraId="2B597BDD" w14:textId="77777777" w:rsidR="002846D1" w:rsidRPr="00EF0285" w:rsidRDefault="002846D1" w:rsidP="002846D1">
      <w:pPr>
        <w:spacing w:line="276" w:lineRule="auto"/>
        <w:rPr>
          <w:rFonts w:ascii="Roboto Light" w:hAnsi="Roboto Light" w:cs="Calibri"/>
          <w:szCs w:val="20"/>
          <w:lang w:eastAsia="en-US"/>
        </w:rPr>
      </w:pPr>
      <w:r w:rsidRPr="00EF0285">
        <w:rPr>
          <w:rFonts w:ascii="Roboto Light" w:hAnsi="Roboto Light" w:cs="Calibri"/>
          <w:szCs w:val="20"/>
          <w:lang w:eastAsia="en-US"/>
        </w:rPr>
        <w:t>1241 CX Kortenhoef</w:t>
      </w:r>
    </w:p>
    <w:p w14:paraId="22F19E6F" w14:textId="77777777" w:rsidR="002846D1" w:rsidRPr="00EF0285" w:rsidRDefault="002846D1" w:rsidP="002846D1">
      <w:pPr>
        <w:spacing w:line="276" w:lineRule="auto"/>
        <w:rPr>
          <w:rFonts w:ascii="Roboto Light" w:hAnsi="Roboto Light" w:cs="Calibri"/>
          <w:szCs w:val="20"/>
          <w:lang w:eastAsia="en-US"/>
        </w:rPr>
      </w:pPr>
      <w:r w:rsidRPr="00EF0285">
        <w:rPr>
          <w:rFonts w:ascii="Roboto Light" w:hAnsi="Roboto Light" w:cs="Calibri"/>
          <w:szCs w:val="20"/>
          <w:lang w:eastAsia="en-US"/>
        </w:rPr>
        <w:t>06-11325642</w:t>
      </w:r>
    </w:p>
    <w:p w14:paraId="2A57D74D" w14:textId="5BE9128E" w:rsidR="002846D1" w:rsidRPr="00D943BD" w:rsidRDefault="002846D1" w:rsidP="002846D1">
      <w:pPr>
        <w:spacing w:line="276" w:lineRule="auto"/>
        <w:rPr>
          <w:rFonts w:ascii="Roboto Light" w:hAnsi="Roboto Light" w:cs="Calibri"/>
          <w:color w:val="2581C4"/>
          <w:szCs w:val="20"/>
          <w:lang w:eastAsia="en-US"/>
        </w:rPr>
      </w:pPr>
      <w:hyperlink r:id="rId92" w:history="1">
        <w:r w:rsidRPr="00D943BD">
          <w:rPr>
            <w:rFonts w:ascii="Roboto Light" w:hAnsi="Roboto Light" w:cs="Calibri"/>
            <w:color w:val="2581C4"/>
            <w:szCs w:val="20"/>
            <w:u w:val="single"/>
            <w:lang w:eastAsia="en-US"/>
          </w:rPr>
          <w:t>info@schipaanpak.nl</w:t>
        </w:r>
      </w:hyperlink>
      <w:r w:rsidR="00D238FD" w:rsidRPr="00D943BD">
        <w:rPr>
          <w:rFonts w:ascii="Roboto Light" w:hAnsi="Roboto Light" w:cs="Calibri"/>
          <w:color w:val="2581C4"/>
          <w:szCs w:val="20"/>
          <w:lang w:eastAsia="en-US"/>
        </w:rPr>
        <w:t xml:space="preserve">  </w:t>
      </w:r>
    </w:p>
    <w:p w14:paraId="06EB69B0" w14:textId="47C6D772" w:rsidR="002846D1" w:rsidRDefault="002846D1" w:rsidP="57BF3D9D">
      <w:pPr>
        <w:spacing w:line="276" w:lineRule="auto"/>
        <w:rPr>
          <w:rFonts w:ascii="Roboto Light" w:hAnsi="Roboto Light" w:cs="Calibri"/>
          <w:color w:val="2581C4"/>
          <w:lang w:eastAsia="en-US"/>
        </w:rPr>
      </w:pPr>
      <w:hyperlink r:id="rId93">
        <w:r w:rsidRPr="00D943BD">
          <w:rPr>
            <w:rFonts w:ascii="Roboto Light" w:hAnsi="Roboto Light" w:cs="Calibri"/>
            <w:color w:val="2581C4"/>
            <w:u w:val="single"/>
            <w:lang w:eastAsia="en-US"/>
          </w:rPr>
          <w:t>schipaanpak.com</w:t>
        </w:r>
      </w:hyperlink>
      <w:r w:rsidRPr="00D943BD">
        <w:rPr>
          <w:rFonts w:ascii="Roboto Light" w:hAnsi="Roboto Light" w:cs="Calibri"/>
          <w:color w:val="2581C4"/>
          <w:lang w:eastAsia="en-US"/>
        </w:rPr>
        <w:t xml:space="preserve"> </w:t>
      </w:r>
    </w:p>
    <w:p w14:paraId="3E03F605" w14:textId="77777777" w:rsidR="00533EAA" w:rsidRDefault="00533EAA" w:rsidP="57BF3D9D">
      <w:pPr>
        <w:spacing w:line="276" w:lineRule="auto"/>
        <w:rPr>
          <w:rFonts w:ascii="Roboto Light" w:hAnsi="Roboto Light" w:cs="Calibri"/>
          <w:color w:val="2581C4"/>
          <w:lang w:eastAsia="en-US"/>
        </w:rPr>
      </w:pPr>
    </w:p>
    <w:p w14:paraId="0AAA5495" w14:textId="77777777" w:rsidR="00DB092A" w:rsidRPr="00DB092A" w:rsidRDefault="00DB092A" w:rsidP="00DB092A">
      <w:pPr>
        <w:rPr>
          <w:rFonts w:ascii="Aptos" w:hAnsi="Aptos"/>
          <w:b/>
          <w:bCs/>
        </w:rPr>
      </w:pPr>
      <w:r w:rsidRPr="00DB092A">
        <w:rPr>
          <w:b/>
          <w:bCs/>
        </w:rPr>
        <w:t>Coach Praktijk Loosdrecht</w:t>
      </w:r>
    </w:p>
    <w:p w14:paraId="7431DBCA" w14:textId="2A17E14F" w:rsidR="00DB092A" w:rsidRDefault="00DB092A" w:rsidP="00DB092A">
      <w:r w:rsidRPr="00DB092A">
        <w:rPr>
          <w:rFonts w:ascii="Roboto Light" w:hAnsi="Roboto Light"/>
        </w:rPr>
        <w:t>Praktijk voor begeleiding van kinderen en jongeren tijdens en na de scheiding. Daarnaast ondersteun ik samengestelde gezinnen bij het vinden van harmonie en balans</w:t>
      </w:r>
      <w:r>
        <w:t>.  </w:t>
      </w:r>
    </w:p>
    <w:p w14:paraId="37C9D2CA" w14:textId="77777777" w:rsidR="00DB092A" w:rsidRPr="000318F7" w:rsidRDefault="00DB092A" w:rsidP="00DB092A">
      <w:pPr>
        <w:rPr>
          <w:rFonts w:ascii="Roboto Light" w:hAnsi="Roboto Light"/>
        </w:rPr>
      </w:pPr>
      <w:r w:rsidRPr="000318F7">
        <w:rPr>
          <w:rFonts w:ascii="Roboto Light" w:hAnsi="Roboto Light"/>
        </w:rPr>
        <w:t>Ellen van Wichen</w:t>
      </w:r>
    </w:p>
    <w:p w14:paraId="54A85358" w14:textId="77777777" w:rsidR="00DB092A" w:rsidRPr="000318F7" w:rsidRDefault="00DB092A" w:rsidP="00DB092A">
      <w:pPr>
        <w:rPr>
          <w:rFonts w:ascii="Roboto Light" w:hAnsi="Roboto Light"/>
        </w:rPr>
      </w:pPr>
      <w:r w:rsidRPr="000318F7">
        <w:rPr>
          <w:rFonts w:ascii="Roboto Light" w:hAnsi="Roboto Light"/>
        </w:rPr>
        <w:t>Laan van Eikenrode 1</w:t>
      </w:r>
    </w:p>
    <w:p w14:paraId="58922724" w14:textId="77777777" w:rsidR="00DB092A" w:rsidRPr="000318F7" w:rsidRDefault="00DB092A" w:rsidP="00DB092A">
      <w:pPr>
        <w:rPr>
          <w:rFonts w:ascii="Roboto Light" w:hAnsi="Roboto Light"/>
        </w:rPr>
      </w:pPr>
      <w:r w:rsidRPr="000318F7">
        <w:rPr>
          <w:rFonts w:ascii="Roboto Light" w:hAnsi="Roboto Light"/>
        </w:rPr>
        <w:t>1231 BN Loosdrecht</w:t>
      </w:r>
    </w:p>
    <w:p w14:paraId="79F4778D" w14:textId="06DC28FF" w:rsidR="00DB092A" w:rsidRPr="000318F7" w:rsidRDefault="00DB092A" w:rsidP="00DB092A">
      <w:pPr>
        <w:rPr>
          <w:rFonts w:ascii="Roboto Light" w:hAnsi="Roboto Light"/>
        </w:rPr>
      </w:pPr>
      <w:r w:rsidRPr="000318F7">
        <w:rPr>
          <w:rFonts w:ascii="Roboto Light" w:hAnsi="Roboto Light"/>
        </w:rPr>
        <w:t>06</w:t>
      </w:r>
      <w:r w:rsidR="000318F7">
        <w:rPr>
          <w:rFonts w:ascii="Roboto Light" w:hAnsi="Roboto Light"/>
        </w:rPr>
        <w:t>-</w:t>
      </w:r>
      <w:r w:rsidRPr="000318F7">
        <w:rPr>
          <w:rFonts w:ascii="Roboto Light" w:hAnsi="Roboto Light"/>
        </w:rPr>
        <w:t>51952347</w:t>
      </w:r>
    </w:p>
    <w:p w14:paraId="329B5682" w14:textId="77777777" w:rsidR="00DB092A" w:rsidRPr="00F339A5" w:rsidRDefault="00DB092A" w:rsidP="00F339A5">
      <w:pPr>
        <w:spacing w:line="276" w:lineRule="auto"/>
        <w:rPr>
          <w:rFonts w:ascii="Roboto Light" w:hAnsi="Roboto Light" w:cs="Calibri"/>
          <w:color w:val="2581C4"/>
          <w:u w:val="single"/>
          <w:lang w:eastAsia="en-US"/>
        </w:rPr>
      </w:pPr>
      <w:hyperlink r:id="rId94" w:history="1">
        <w:r w:rsidRPr="00F339A5">
          <w:rPr>
            <w:rFonts w:ascii="Roboto Light" w:hAnsi="Roboto Light" w:cs="Calibri"/>
            <w:color w:val="2581C4"/>
            <w:u w:val="single"/>
            <w:lang w:eastAsia="en-US"/>
          </w:rPr>
          <w:t>www.coachpraktijkloosdrecht.nl</w:t>
        </w:r>
      </w:hyperlink>
    </w:p>
    <w:p w14:paraId="0C527D7D" w14:textId="77777777" w:rsidR="00DB092A" w:rsidRPr="00F339A5" w:rsidRDefault="00DB092A" w:rsidP="00F339A5">
      <w:pPr>
        <w:spacing w:line="276" w:lineRule="auto"/>
        <w:rPr>
          <w:rFonts w:ascii="Roboto Light" w:hAnsi="Roboto Light" w:cs="Calibri"/>
          <w:color w:val="2581C4"/>
          <w:u w:val="single"/>
          <w:lang w:eastAsia="en-US"/>
        </w:rPr>
      </w:pPr>
      <w:hyperlink r:id="rId95" w:history="1">
        <w:r w:rsidRPr="00F339A5">
          <w:rPr>
            <w:rFonts w:ascii="Roboto Light" w:hAnsi="Roboto Light" w:cs="Calibri"/>
            <w:color w:val="2581C4"/>
            <w:u w:val="single"/>
            <w:lang w:eastAsia="en-US"/>
          </w:rPr>
          <w:t>ellen@kindercoach-loosdrecht.nl</w:t>
        </w:r>
      </w:hyperlink>
    </w:p>
    <w:p w14:paraId="19A0EF90" w14:textId="77777777" w:rsidR="00533EAA" w:rsidRDefault="00533EAA" w:rsidP="57BF3D9D">
      <w:pPr>
        <w:spacing w:line="276" w:lineRule="auto"/>
        <w:rPr>
          <w:rFonts w:ascii="Roboto Light" w:hAnsi="Roboto Light" w:cs="Calibri"/>
          <w:color w:val="2581C4"/>
          <w:lang w:eastAsia="en-US"/>
        </w:rPr>
      </w:pPr>
    </w:p>
    <w:p w14:paraId="44DB262C" w14:textId="5F11F8EF" w:rsidR="002846D1" w:rsidRPr="00093C5D" w:rsidRDefault="005E75E4" w:rsidP="7EC15CB7">
      <w:pPr>
        <w:pStyle w:val="Hoofdstuk"/>
        <w:ind w:hanging="502"/>
        <w:rPr>
          <w:rStyle w:val="Subtielebenadrukking"/>
          <w:i w:val="0"/>
          <w:iCs w:val="0"/>
          <w:color w:val="2581C4"/>
        </w:rPr>
      </w:pPr>
      <w:r w:rsidRPr="7EC15CB7">
        <w:rPr>
          <w:rStyle w:val="Subtielebenadrukking"/>
          <w:i w:val="0"/>
          <w:iCs w:val="0"/>
          <w:color w:val="2581C4"/>
        </w:rPr>
        <w:t xml:space="preserve"> </w:t>
      </w:r>
      <w:bookmarkStart w:id="25" w:name="_Toc217912378"/>
      <w:bookmarkStart w:id="26" w:name="_Toc218949361"/>
      <w:r w:rsidR="002846D1" w:rsidRPr="7EC15CB7">
        <w:rPr>
          <w:rStyle w:val="Subtielebenadrukking"/>
          <w:i w:val="0"/>
          <w:iCs w:val="0"/>
          <w:color w:val="2581C4"/>
        </w:rPr>
        <w:t>Aanbod voor gescheiden ouders</w:t>
      </w:r>
      <w:bookmarkEnd w:id="25"/>
      <w:bookmarkEnd w:id="26"/>
      <w:r w:rsidR="00291D96" w:rsidRPr="7EC15CB7">
        <w:rPr>
          <w:rStyle w:val="Subtielebenadrukking"/>
          <w:i w:val="0"/>
          <w:iCs w:val="0"/>
          <w:color w:val="2581C4"/>
        </w:rPr>
        <w:t xml:space="preserve"> </w:t>
      </w:r>
    </w:p>
    <w:p w14:paraId="265432CA" w14:textId="4A510A1D" w:rsidR="002846D1" w:rsidRPr="001D0C64" w:rsidRDefault="00EF0285" w:rsidP="003E678A">
      <w:pPr>
        <w:pStyle w:val="Paragraaf"/>
        <w:numPr>
          <w:ilvl w:val="1"/>
          <w:numId w:val="30"/>
        </w:numPr>
        <w:spacing w:line="276" w:lineRule="auto"/>
      </w:pPr>
      <w:bookmarkStart w:id="27" w:name="_Toc158064748"/>
      <w:bookmarkStart w:id="28" w:name="_Toc158065208"/>
      <w:bookmarkStart w:id="29" w:name="_Toc187266320"/>
      <w:r>
        <w:t xml:space="preserve"> </w:t>
      </w:r>
      <w:bookmarkStart w:id="30" w:name="_Toc218949362"/>
      <w:bookmarkEnd w:id="27"/>
      <w:bookmarkEnd w:id="28"/>
      <w:bookmarkEnd w:id="29"/>
      <w:r w:rsidR="00CF584C">
        <w:t>Groepsaanbod</w:t>
      </w:r>
      <w:bookmarkEnd w:id="30"/>
    </w:p>
    <w:p w14:paraId="072D29D5" w14:textId="77777777" w:rsidR="002846D1" w:rsidRDefault="002846D1" w:rsidP="002846D1">
      <w:pPr>
        <w:spacing w:line="276" w:lineRule="auto"/>
        <w:rPr>
          <w:b/>
          <w:szCs w:val="20"/>
        </w:rPr>
      </w:pPr>
    </w:p>
    <w:p w14:paraId="6F58C594" w14:textId="0D03DBD8" w:rsidR="00A460EE" w:rsidRDefault="00A460EE" w:rsidP="002846D1">
      <w:pPr>
        <w:spacing w:line="276" w:lineRule="auto"/>
        <w:rPr>
          <w:b/>
          <w:szCs w:val="20"/>
        </w:rPr>
      </w:pPr>
      <w:r>
        <w:rPr>
          <w:b/>
          <w:szCs w:val="20"/>
        </w:rPr>
        <w:t>GGD Gooi en Vechtstreek</w:t>
      </w:r>
    </w:p>
    <w:p w14:paraId="6AAA7790" w14:textId="77777777" w:rsidR="002846D1" w:rsidRPr="00EF0285" w:rsidRDefault="002846D1" w:rsidP="002846D1">
      <w:pPr>
        <w:spacing w:line="276" w:lineRule="auto"/>
        <w:rPr>
          <w:b/>
          <w:szCs w:val="20"/>
        </w:rPr>
      </w:pPr>
      <w:r w:rsidRPr="00EF0285">
        <w:rPr>
          <w:b/>
          <w:szCs w:val="20"/>
        </w:rPr>
        <w:t>ScheidingsATLAS</w:t>
      </w:r>
    </w:p>
    <w:p w14:paraId="28B9CF71" w14:textId="77777777" w:rsidR="002846D1" w:rsidRPr="00EC17A1" w:rsidRDefault="002846D1" w:rsidP="002846D1">
      <w:pPr>
        <w:spacing w:line="276" w:lineRule="auto"/>
        <w:rPr>
          <w:rFonts w:ascii="Roboto Light" w:hAnsi="Roboto Light"/>
          <w:bCs/>
          <w:szCs w:val="20"/>
        </w:rPr>
      </w:pPr>
      <w:r w:rsidRPr="00EC17A1">
        <w:rPr>
          <w:rFonts w:ascii="Roboto Light" w:hAnsi="Roboto Light"/>
          <w:bCs/>
          <w:szCs w:val="20"/>
        </w:rPr>
        <w:t>Kortdurende training over ouderschap na scheiding</w:t>
      </w:r>
    </w:p>
    <w:p w14:paraId="7B57ECC0" w14:textId="77777777" w:rsidR="002846D1" w:rsidRPr="00EC17A1" w:rsidRDefault="002846D1" w:rsidP="002846D1">
      <w:pPr>
        <w:spacing w:line="276" w:lineRule="auto"/>
        <w:rPr>
          <w:rFonts w:ascii="Roboto Light" w:hAnsi="Roboto Light"/>
          <w:bCs/>
          <w:szCs w:val="20"/>
        </w:rPr>
      </w:pPr>
      <w:r w:rsidRPr="00EC17A1">
        <w:rPr>
          <w:rFonts w:ascii="Roboto Light" w:hAnsi="Roboto Light"/>
          <w:bCs/>
          <w:szCs w:val="20"/>
        </w:rPr>
        <w:t>2 bijeenkomsten van 3 uur.</w:t>
      </w:r>
    </w:p>
    <w:p w14:paraId="7722859F" w14:textId="0AC484C9" w:rsidR="002846D1" w:rsidRPr="00EC17A1" w:rsidRDefault="002846D1" w:rsidP="18675A73">
      <w:pPr>
        <w:spacing w:line="276" w:lineRule="auto"/>
        <w:rPr>
          <w:rFonts w:ascii="Roboto Light" w:hAnsi="Roboto Light"/>
        </w:rPr>
      </w:pPr>
      <w:r w:rsidRPr="00EC17A1">
        <w:rPr>
          <w:rFonts w:ascii="Roboto Light" w:hAnsi="Roboto Light"/>
        </w:rPr>
        <w:t>Ben je gescheiden, of overweeg je te gaan scheiden? Heb je behoefte aan tips over ouderschap na scheiden en ben je benieuwd naar de ervaringen van andere ouders? Dan is de training ScheidingsATLAS iets voor jou.</w:t>
      </w:r>
    </w:p>
    <w:p w14:paraId="026D18FB" w14:textId="77777777" w:rsidR="002846D1" w:rsidRPr="00EC17A1" w:rsidRDefault="002846D1" w:rsidP="002846D1">
      <w:pPr>
        <w:spacing w:line="276" w:lineRule="auto"/>
        <w:rPr>
          <w:rFonts w:ascii="Roboto Light" w:hAnsi="Roboto Light"/>
          <w:bCs/>
          <w:szCs w:val="20"/>
        </w:rPr>
      </w:pPr>
    </w:p>
    <w:p w14:paraId="2E63FE2C" w14:textId="77777777" w:rsidR="002846D1" w:rsidRPr="00EC17A1" w:rsidRDefault="002846D1" w:rsidP="002846D1">
      <w:pPr>
        <w:spacing w:line="276" w:lineRule="auto"/>
        <w:rPr>
          <w:rFonts w:ascii="Roboto Light" w:hAnsi="Roboto Light"/>
          <w:bCs/>
          <w:szCs w:val="20"/>
        </w:rPr>
      </w:pPr>
      <w:r w:rsidRPr="00EC17A1">
        <w:rPr>
          <w:rFonts w:ascii="Roboto Light" w:hAnsi="Roboto Light"/>
          <w:bCs/>
          <w:szCs w:val="20"/>
        </w:rPr>
        <w:t>Een scheiding is een heel ingrijpende gebeurtenis, zeker als je samen kinderen hebt.</w:t>
      </w:r>
    </w:p>
    <w:p w14:paraId="4D1A9F2D" w14:textId="77777777" w:rsidR="002846D1" w:rsidRPr="00EC17A1" w:rsidRDefault="002846D1" w:rsidP="002846D1">
      <w:pPr>
        <w:spacing w:line="276" w:lineRule="auto"/>
        <w:rPr>
          <w:rFonts w:ascii="Roboto Light" w:hAnsi="Roboto Light"/>
          <w:bCs/>
          <w:szCs w:val="20"/>
        </w:rPr>
      </w:pPr>
      <w:r w:rsidRPr="00EC17A1">
        <w:rPr>
          <w:rFonts w:ascii="Roboto Light" w:hAnsi="Roboto Light"/>
          <w:bCs/>
          <w:szCs w:val="20"/>
        </w:rPr>
        <w:t>Hoe beleven de kinderen de scheiding? Hoe kun je ze helpen wennen aan de nieuwe</w:t>
      </w:r>
    </w:p>
    <w:p w14:paraId="11594CE1" w14:textId="77777777" w:rsidR="002846D1" w:rsidRPr="00EC17A1" w:rsidRDefault="002846D1" w:rsidP="002846D1">
      <w:pPr>
        <w:spacing w:line="276" w:lineRule="auto"/>
        <w:rPr>
          <w:rFonts w:ascii="Roboto Light" w:hAnsi="Roboto Light"/>
          <w:bCs/>
          <w:szCs w:val="20"/>
        </w:rPr>
      </w:pPr>
      <w:r w:rsidRPr="00EC17A1">
        <w:rPr>
          <w:rFonts w:ascii="Roboto Light" w:hAnsi="Roboto Light"/>
          <w:bCs/>
          <w:szCs w:val="20"/>
        </w:rPr>
        <w:t>situatie? Hoe zorg je goed voor jezelf? Hoe blijf je samen met je ex-partner betrokken</w:t>
      </w:r>
    </w:p>
    <w:p w14:paraId="29E70AD0" w14:textId="77777777" w:rsidR="002846D1" w:rsidRPr="00EC17A1" w:rsidRDefault="002846D1" w:rsidP="002846D1">
      <w:pPr>
        <w:spacing w:line="276" w:lineRule="auto"/>
        <w:rPr>
          <w:rFonts w:ascii="Roboto Light" w:hAnsi="Roboto Light"/>
          <w:bCs/>
          <w:szCs w:val="20"/>
        </w:rPr>
      </w:pPr>
      <w:r w:rsidRPr="00EC17A1">
        <w:rPr>
          <w:rFonts w:ascii="Roboto Light" w:hAnsi="Roboto Light"/>
          <w:bCs/>
          <w:szCs w:val="20"/>
        </w:rPr>
        <w:lastRenderedPageBreak/>
        <w:t>ouders zonder daarbij zelf vast te lopen? Hoe ga jij om met conflicten? En hoe</w:t>
      </w:r>
    </w:p>
    <w:p w14:paraId="1F969472" w14:textId="77777777" w:rsidR="002846D1" w:rsidRPr="00EC17A1" w:rsidRDefault="002846D1" w:rsidP="002846D1">
      <w:pPr>
        <w:spacing w:line="276" w:lineRule="auto"/>
        <w:rPr>
          <w:rFonts w:ascii="Roboto Light" w:hAnsi="Roboto Light"/>
          <w:bCs/>
          <w:szCs w:val="20"/>
        </w:rPr>
      </w:pPr>
      <w:r w:rsidRPr="00EC17A1">
        <w:rPr>
          <w:rFonts w:ascii="Roboto Light" w:hAnsi="Roboto Light"/>
          <w:bCs/>
          <w:szCs w:val="20"/>
        </w:rPr>
        <w:t>communiceer je hierover met de andere ouder? Allemaal vragen en onzekerheden.</w:t>
      </w:r>
    </w:p>
    <w:p w14:paraId="6EC9ACCF" w14:textId="77777777" w:rsidR="002846D1" w:rsidRPr="00EC17A1" w:rsidRDefault="002846D1" w:rsidP="002846D1">
      <w:pPr>
        <w:spacing w:line="276" w:lineRule="auto"/>
        <w:rPr>
          <w:rFonts w:ascii="Roboto Light" w:hAnsi="Roboto Light"/>
          <w:bCs/>
          <w:szCs w:val="20"/>
        </w:rPr>
      </w:pPr>
      <w:r w:rsidRPr="00EC17A1">
        <w:rPr>
          <w:rFonts w:ascii="Roboto Light" w:hAnsi="Roboto Light"/>
          <w:bCs/>
          <w:szCs w:val="20"/>
        </w:rPr>
        <w:t>De training ScheidingsATLAS biedt hierin concrete ondersteuning.</w:t>
      </w:r>
    </w:p>
    <w:p w14:paraId="49F76168" w14:textId="77777777" w:rsidR="002846D1" w:rsidRPr="00EC17A1" w:rsidRDefault="002846D1" w:rsidP="002846D1">
      <w:pPr>
        <w:spacing w:line="276" w:lineRule="auto"/>
        <w:rPr>
          <w:rFonts w:ascii="Roboto Light" w:hAnsi="Roboto Light"/>
          <w:bCs/>
          <w:szCs w:val="20"/>
        </w:rPr>
      </w:pPr>
      <w:r w:rsidRPr="00EC17A1">
        <w:rPr>
          <w:rFonts w:ascii="Roboto Light" w:hAnsi="Roboto Light"/>
          <w:bCs/>
          <w:szCs w:val="20"/>
        </w:rPr>
        <w:t xml:space="preserve">De training wordt vier keer per jaar gegeven op wisselende dagdelen. </w:t>
      </w:r>
    </w:p>
    <w:p w14:paraId="3260B550" w14:textId="3313D65D" w:rsidR="002846D1" w:rsidRPr="00025FEA" w:rsidRDefault="5B0B27C8" w:rsidP="002846D1">
      <w:pPr>
        <w:spacing w:line="276" w:lineRule="auto"/>
        <w:rPr>
          <w:rStyle w:val="Hyperlink"/>
          <w:rFonts w:ascii="Roboto Light" w:hAnsi="Roboto Light"/>
          <w:color w:val="FF0000"/>
        </w:rPr>
      </w:pPr>
      <w:r w:rsidRPr="55844129">
        <w:rPr>
          <w:rFonts w:ascii="Roboto Light" w:hAnsi="Roboto Light"/>
        </w:rPr>
        <w:t>Voor meer informatie, data en aanmelden</w:t>
      </w:r>
      <w:r w:rsidR="13FF5BF5" w:rsidRPr="55844129">
        <w:rPr>
          <w:rFonts w:ascii="Roboto Light" w:hAnsi="Roboto Light"/>
        </w:rPr>
        <w:t xml:space="preserve">, kijk </w:t>
      </w:r>
      <w:hyperlink r:id="rId96">
        <w:r w:rsidR="13FF5BF5" w:rsidRPr="55844129">
          <w:rPr>
            <w:rStyle w:val="Hyperlink"/>
            <w:rFonts w:ascii="Roboto Light" w:hAnsi="Roboto Light"/>
            <w:color w:val="auto"/>
          </w:rPr>
          <w:t>hier</w:t>
        </w:r>
      </w:hyperlink>
      <w:r w:rsidR="13FF5BF5" w:rsidRPr="55844129">
        <w:rPr>
          <w:rFonts w:ascii="Roboto Light" w:hAnsi="Roboto Light"/>
        </w:rPr>
        <w:t>.</w:t>
      </w:r>
      <w:r w:rsidR="739384F4" w:rsidRPr="55844129">
        <w:rPr>
          <w:rFonts w:ascii="Roboto Light" w:hAnsi="Roboto Light"/>
        </w:rPr>
        <w:t xml:space="preserve"> </w:t>
      </w:r>
    </w:p>
    <w:p w14:paraId="083C5C96" w14:textId="59B2CF63" w:rsidR="002846D1" w:rsidRDefault="002846D1" w:rsidP="002846D1">
      <w:pPr>
        <w:spacing w:line="276" w:lineRule="auto"/>
        <w:rPr>
          <w:rFonts w:ascii="Roboto Light" w:hAnsi="Roboto Light"/>
          <w:b/>
        </w:rPr>
      </w:pPr>
      <w:r w:rsidRPr="7EC15CB7">
        <w:rPr>
          <w:rFonts w:ascii="Roboto Light" w:hAnsi="Roboto Light"/>
          <w:i/>
          <w:iCs/>
        </w:rPr>
        <w:t xml:space="preserve">Deze training wordt gratis aangeboden voor ouders uit de Gooi en Vechtstreek en is vrij toegankelijk, er is geen beschikking van de gemeente nodig. </w:t>
      </w:r>
      <w:r w:rsidRPr="7EC15CB7">
        <w:rPr>
          <w:rFonts w:ascii="Roboto Light" w:hAnsi="Roboto Light"/>
          <w:b/>
          <w:bCs/>
        </w:rPr>
        <w:t xml:space="preserve"> </w:t>
      </w:r>
    </w:p>
    <w:p w14:paraId="186C4DFE" w14:textId="6E57D00C" w:rsidR="7EC15CB7" w:rsidRDefault="7EC15CB7" w:rsidP="7EC15CB7">
      <w:pPr>
        <w:spacing w:line="276" w:lineRule="auto"/>
        <w:rPr>
          <w:rFonts w:ascii="Roboto Light" w:hAnsi="Roboto Light"/>
          <w:b/>
          <w:bCs/>
        </w:rPr>
      </w:pPr>
    </w:p>
    <w:p w14:paraId="375EC9C7" w14:textId="44FA8003" w:rsidR="002846D1" w:rsidRPr="001043FB" w:rsidRDefault="00C7370F" w:rsidP="00C7370F">
      <w:pPr>
        <w:pStyle w:val="Paragraaf"/>
        <w:numPr>
          <w:ilvl w:val="0"/>
          <w:numId w:val="0"/>
        </w:numPr>
        <w:spacing w:line="276" w:lineRule="auto"/>
        <w:ind w:left="426"/>
      </w:pPr>
      <w:bookmarkStart w:id="31" w:name="_Toc187266321"/>
      <w:r>
        <w:t>6.2</w:t>
      </w:r>
      <w:r w:rsidR="003640F9">
        <w:t>A</w:t>
      </w:r>
      <w:r w:rsidR="00F93667">
        <w:tab/>
      </w:r>
      <w:r w:rsidR="00EF0285">
        <w:t xml:space="preserve"> </w:t>
      </w:r>
      <w:bookmarkStart w:id="32" w:name="_Toc218949363"/>
      <w:bookmarkEnd w:id="31"/>
      <w:r w:rsidR="001B28ED">
        <w:t xml:space="preserve">Individueel </w:t>
      </w:r>
      <w:r w:rsidR="00D51C01">
        <w:t>aanbod</w:t>
      </w:r>
      <w:bookmarkEnd w:id="32"/>
    </w:p>
    <w:p w14:paraId="13071D14" w14:textId="77777777" w:rsidR="0086574B" w:rsidRDefault="0086574B" w:rsidP="00694CC2">
      <w:pPr>
        <w:spacing w:line="276" w:lineRule="auto"/>
        <w:rPr>
          <w:b/>
          <w:bCs/>
        </w:rPr>
      </w:pPr>
    </w:p>
    <w:p w14:paraId="4E062610" w14:textId="07924FAC" w:rsidR="0732DA24" w:rsidRPr="003F5AC7" w:rsidRDefault="0732DA24" w:rsidP="00694CC2">
      <w:pPr>
        <w:spacing w:line="276" w:lineRule="auto"/>
        <w:rPr>
          <w:b/>
          <w:bCs/>
        </w:rPr>
      </w:pPr>
      <w:r w:rsidRPr="003F5AC7">
        <w:rPr>
          <w:b/>
          <w:bCs/>
        </w:rPr>
        <w:t>GGD Gooi en Vechtstreek.</w:t>
      </w:r>
    </w:p>
    <w:p w14:paraId="153D545E" w14:textId="6C63EA66" w:rsidR="008A5281" w:rsidRPr="00A16704" w:rsidRDefault="008A5281" w:rsidP="00694CC2">
      <w:pPr>
        <w:pStyle w:val="paragraph"/>
        <w:spacing w:before="0" w:beforeAutospacing="0" w:after="0" w:afterAutospacing="0" w:line="276" w:lineRule="auto"/>
        <w:textAlignment w:val="baseline"/>
        <w:rPr>
          <w:rStyle w:val="normaltextrun"/>
          <w:rFonts w:ascii="Roboto" w:eastAsia="Roboto" w:hAnsi="Roboto" w:cs="Roboto"/>
          <w:b/>
          <w:sz w:val="20"/>
          <w:szCs w:val="20"/>
        </w:rPr>
      </w:pPr>
      <w:r w:rsidRPr="44DC134D">
        <w:rPr>
          <w:rStyle w:val="normaltextrun"/>
          <w:rFonts w:ascii="Roboto" w:eastAsia="Roboto" w:hAnsi="Roboto" w:cs="Roboto"/>
          <w:b/>
          <w:sz w:val="20"/>
          <w:szCs w:val="20"/>
        </w:rPr>
        <w:t>Positief Opvoeden voor gescheiden ouders volgens de methodiek van Transitions training</w:t>
      </w:r>
      <w:r w:rsidR="0CDE9A15" w:rsidRPr="44DC134D">
        <w:rPr>
          <w:rStyle w:val="normaltextrun"/>
          <w:rFonts w:ascii="Roboto" w:eastAsia="Roboto" w:hAnsi="Roboto" w:cs="Roboto"/>
          <w:b/>
          <w:bCs/>
          <w:sz w:val="20"/>
          <w:szCs w:val="20"/>
        </w:rPr>
        <w:t>.</w:t>
      </w:r>
      <w:r w:rsidRPr="44DC134D">
        <w:rPr>
          <w:rStyle w:val="normaltextrun"/>
          <w:rFonts w:ascii="Roboto" w:eastAsia="Roboto" w:hAnsi="Roboto" w:cs="Roboto"/>
          <w:b/>
          <w:sz w:val="20"/>
          <w:szCs w:val="20"/>
        </w:rPr>
        <w:t> </w:t>
      </w:r>
    </w:p>
    <w:p w14:paraId="0EE6EB11" w14:textId="4A6190B8" w:rsidR="0A8D5C02" w:rsidRDefault="0A8D5C02" w:rsidP="00694CC2">
      <w:pPr>
        <w:pStyle w:val="paragraph"/>
        <w:spacing w:before="0" w:beforeAutospacing="0" w:after="0" w:afterAutospacing="0" w:line="276" w:lineRule="auto"/>
        <w:rPr>
          <w:rStyle w:val="normaltextrun"/>
          <w:rFonts w:ascii="Roboto" w:eastAsia="Roboto" w:hAnsi="Roboto" w:cs="Roboto"/>
          <w:b/>
          <w:bCs/>
          <w:sz w:val="20"/>
          <w:szCs w:val="20"/>
        </w:rPr>
      </w:pPr>
      <w:r w:rsidRPr="44DC134D">
        <w:rPr>
          <w:rStyle w:val="normaltextrun"/>
          <w:rFonts w:ascii="Roboto" w:eastAsia="Roboto" w:hAnsi="Roboto" w:cs="Roboto"/>
          <w:b/>
          <w:bCs/>
          <w:sz w:val="20"/>
          <w:szCs w:val="20"/>
        </w:rPr>
        <w:t>Aanmelden en informatie</w:t>
      </w:r>
      <w:r w:rsidRPr="44DC134D">
        <w:rPr>
          <w:rStyle w:val="normaltextrun"/>
          <w:rFonts w:ascii="Roboto" w:eastAsia="Roboto" w:hAnsi="Roboto" w:cs="Roboto"/>
          <w:b/>
          <w:bCs/>
          <w:i/>
          <w:iCs/>
          <w:sz w:val="20"/>
          <w:szCs w:val="20"/>
        </w:rPr>
        <w:t xml:space="preserve">: </w:t>
      </w:r>
      <w:r w:rsidRPr="44DC134D">
        <w:rPr>
          <w:rStyle w:val="normaltextrun"/>
          <w:rFonts w:ascii="Roboto" w:eastAsia="Roboto" w:hAnsi="Roboto" w:cs="Roboto"/>
          <w:b/>
          <w:bCs/>
          <w:sz w:val="20"/>
          <w:szCs w:val="20"/>
        </w:rPr>
        <w:t>035-6926350</w:t>
      </w:r>
    </w:p>
    <w:p w14:paraId="6CDA63BA" w14:textId="77777777" w:rsidR="008A5281" w:rsidRPr="001043FB" w:rsidRDefault="008A5281" w:rsidP="00694CC2">
      <w:pPr>
        <w:pStyle w:val="paragraph"/>
        <w:spacing w:before="0" w:beforeAutospacing="0" w:after="0" w:afterAutospacing="0" w:line="276" w:lineRule="auto"/>
        <w:textAlignment w:val="baseline"/>
        <w:rPr>
          <w:rFonts w:ascii="Roboto Light" w:hAnsi="Roboto Light" w:cs="Segoe UI"/>
          <w:sz w:val="18"/>
          <w:szCs w:val="18"/>
        </w:rPr>
      </w:pPr>
      <w:r w:rsidRPr="001043FB">
        <w:rPr>
          <w:rStyle w:val="normaltextrun"/>
          <w:rFonts w:ascii="Roboto Light" w:eastAsiaTheme="majorEastAsia" w:hAnsi="Roboto Light" w:cs="Segoe UI"/>
          <w:sz w:val="20"/>
          <w:szCs w:val="20"/>
        </w:rPr>
        <w:t>Psycho-educatie, Informatie &amp; advies, Opvoedondersteuning bij scheiding.</w:t>
      </w:r>
      <w:r w:rsidRPr="001043FB">
        <w:rPr>
          <w:rStyle w:val="eop"/>
          <w:rFonts w:ascii="Roboto Light" w:eastAsiaTheme="majorEastAsia" w:hAnsi="Roboto Light" w:cs="Segoe UI"/>
          <w:sz w:val="20"/>
          <w:szCs w:val="20"/>
        </w:rPr>
        <w:t> </w:t>
      </w:r>
    </w:p>
    <w:p w14:paraId="1130BEA6" w14:textId="6BA38E97" w:rsidR="008A5281" w:rsidRPr="001043FB" w:rsidRDefault="008A5281" w:rsidP="00694CC2">
      <w:pPr>
        <w:pStyle w:val="paragraph"/>
        <w:spacing w:before="0" w:beforeAutospacing="0" w:after="0" w:afterAutospacing="0" w:line="276" w:lineRule="auto"/>
        <w:textAlignment w:val="baseline"/>
        <w:rPr>
          <w:rFonts w:ascii="Roboto Light" w:hAnsi="Roboto Light" w:cs="Segoe UI"/>
          <w:sz w:val="18"/>
          <w:szCs w:val="18"/>
        </w:rPr>
      </w:pPr>
      <w:r w:rsidRPr="001043FB">
        <w:rPr>
          <w:rStyle w:val="normaltextrun"/>
          <w:rFonts w:ascii="Roboto Light" w:eastAsiaTheme="majorEastAsia" w:hAnsi="Roboto Light" w:cs="Segoe UI"/>
          <w:sz w:val="20"/>
          <w:szCs w:val="20"/>
        </w:rPr>
        <w:t xml:space="preserve">Deze (van oorsprong training) begeleiding wordt in principe individueel aangeboden, bij meerdere aanmeldingen kan er eventueel een gezamenlijke training gestart worden. </w:t>
      </w:r>
      <w:r w:rsidRPr="001043FB">
        <w:rPr>
          <w:rStyle w:val="eop"/>
          <w:rFonts w:ascii="Roboto Light" w:eastAsiaTheme="majorEastAsia" w:hAnsi="Roboto Light" w:cs="Segoe UI"/>
          <w:sz w:val="20"/>
          <w:szCs w:val="20"/>
        </w:rPr>
        <w:t> </w:t>
      </w:r>
    </w:p>
    <w:p w14:paraId="160EA553" w14:textId="77777777" w:rsidR="008A5281" w:rsidRPr="001043FB" w:rsidRDefault="008A5281" w:rsidP="00694CC2">
      <w:pPr>
        <w:spacing w:line="276" w:lineRule="auto"/>
        <w:contextualSpacing/>
        <w:rPr>
          <w:rStyle w:val="normaltextrun"/>
          <w:rFonts w:ascii="Roboto Light" w:hAnsi="Roboto Light" w:cs="Segoe UI"/>
          <w:i/>
          <w:iCs/>
          <w:szCs w:val="20"/>
        </w:rPr>
      </w:pPr>
      <w:r w:rsidRPr="001043FB">
        <w:rPr>
          <w:rStyle w:val="normaltextrun"/>
          <w:rFonts w:ascii="Roboto Light" w:hAnsi="Roboto Light" w:cs="Segoe UI"/>
          <w:i/>
          <w:iCs/>
          <w:szCs w:val="20"/>
        </w:rPr>
        <w:t>Deze hulp is vrij toegankelijk, er is geen beschikking nodig van de gemeente.</w:t>
      </w:r>
    </w:p>
    <w:p w14:paraId="4AE90B69" w14:textId="77777777" w:rsidR="008A5281" w:rsidRPr="001043FB" w:rsidRDefault="008A5281" w:rsidP="008A5281">
      <w:pPr>
        <w:spacing w:line="276" w:lineRule="auto"/>
        <w:contextualSpacing/>
        <w:rPr>
          <w:rFonts w:ascii="Roboto Light" w:eastAsia="Calibri" w:hAnsi="Roboto Light"/>
          <w:szCs w:val="20"/>
        </w:rPr>
      </w:pPr>
    </w:p>
    <w:p w14:paraId="6967A611" w14:textId="46D52FCE" w:rsidR="008A5281" w:rsidRDefault="008A5281" w:rsidP="008A5281">
      <w:pPr>
        <w:spacing w:line="276" w:lineRule="auto"/>
        <w:contextualSpacing/>
        <w:rPr>
          <w:rStyle w:val="normaltextrun"/>
          <w:rFonts w:ascii="Roboto Light" w:hAnsi="Roboto Light" w:cs="Segoe UI"/>
        </w:rPr>
      </w:pPr>
      <w:r w:rsidRPr="44DC134D">
        <w:rPr>
          <w:rStyle w:val="normaltextrun"/>
          <w:rFonts w:ascii="Roboto Light" w:hAnsi="Roboto Light" w:cs="Segoe UI"/>
        </w:rPr>
        <w:t xml:space="preserve">Een vast traject met 6 bijeenkomsten gericht op het verbeteren van vaardigheden en zelfvertrouwen van de ouder om een positieve transitie/ omslag te kunnen maken na scheiding. In de bijeenkomsten leren ouders vaardigheden voor het omgaan met de veranderingen als gevolg van de scheiding. Aandachtspunten: effectief samenwerken in de opvoeding. Belang van de kinderen zien en daarnaar handelen. Verbetering van vaardigheden om conflictueuze en stressvolle situaties te hanteren en versterking van de opvoedingsvaardigheden. </w:t>
      </w:r>
    </w:p>
    <w:p w14:paraId="6CEF7769" w14:textId="77777777" w:rsidR="009A5EF2" w:rsidRPr="001043FB" w:rsidRDefault="009A5EF2" w:rsidP="008A5281">
      <w:pPr>
        <w:spacing w:line="276" w:lineRule="auto"/>
        <w:contextualSpacing/>
      </w:pPr>
    </w:p>
    <w:p w14:paraId="485ABBBB" w14:textId="27F174A1" w:rsidR="008A5281" w:rsidRPr="00C27AAA" w:rsidRDefault="008A5281" w:rsidP="008A5281">
      <w:pPr>
        <w:spacing w:line="276" w:lineRule="auto"/>
        <w:contextualSpacing/>
        <w:rPr>
          <w:rFonts w:cs="Segoe UI"/>
          <w:sz w:val="18"/>
          <w:szCs w:val="18"/>
          <w:u w:val="single"/>
        </w:rPr>
      </w:pPr>
      <w:r w:rsidRPr="00C27AAA">
        <w:rPr>
          <w:rStyle w:val="normaltextrun"/>
          <w:rFonts w:cs="Segoe UI"/>
          <w:szCs w:val="20"/>
          <w:u w:val="single"/>
        </w:rPr>
        <w:t>Uitleg:</w:t>
      </w:r>
    </w:p>
    <w:p w14:paraId="5D4372C0" w14:textId="19F286B5" w:rsidR="008A5281" w:rsidRPr="001043FB" w:rsidRDefault="008A5281" w:rsidP="008A5281">
      <w:pPr>
        <w:pStyle w:val="paragraph"/>
        <w:spacing w:before="0" w:beforeAutospacing="0" w:after="0" w:afterAutospacing="0" w:line="276" w:lineRule="auto"/>
        <w:textAlignment w:val="baseline"/>
        <w:rPr>
          <w:rFonts w:ascii="Roboto Light" w:hAnsi="Roboto Light" w:cs="Segoe UI"/>
          <w:sz w:val="18"/>
          <w:szCs w:val="18"/>
        </w:rPr>
      </w:pPr>
      <w:r w:rsidRPr="001043FB">
        <w:rPr>
          <w:rStyle w:val="normaltextrun"/>
          <w:rFonts w:ascii="Roboto Light" w:eastAsiaTheme="majorEastAsia" w:hAnsi="Roboto Light" w:cs="Segoe UI"/>
          <w:sz w:val="20"/>
          <w:szCs w:val="20"/>
        </w:rPr>
        <w:t>Bij een scheiding komt er veel op je af. Je</w:t>
      </w:r>
      <w:r w:rsidR="00C800FA">
        <w:rPr>
          <w:rStyle w:val="normaltextrun"/>
          <w:rFonts w:ascii="Roboto Light" w:eastAsiaTheme="majorEastAsia" w:hAnsi="Roboto Light" w:cs="Segoe UI"/>
          <w:sz w:val="20"/>
          <w:szCs w:val="20"/>
        </w:rPr>
        <w:t xml:space="preserve"> </w:t>
      </w:r>
      <w:r w:rsidR="00812D0D">
        <w:rPr>
          <w:rStyle w:val="normaltextrun"/>
          <w:rFonts w:ascii="Roboto Light" w:eastAsiaTheme="majorEastAsia" w:hAnsi="Roboto Light" w:cs="Segoe UI"/>
          <w:sz w:val="20"/>
          <w:szCs w:val="20"/>
        </w:rPr>
        <w:t>probeert</w:t>
      </w:r>
      <w:r w:rsidRPr="001043FB">
        <w:rPr>
          <w:rStyle w:val="normaltextrun"/>
          <w:rFonts w:ascii="Roboto Light" w:eastAsiaTheme="majorEastAsia" w:hAnsi="Roboto Light" w:cs="Segoe UI"/>
          <w:sz w:val="20"/>
          <w:szCs w:val="20"/>
        </w:rPr>
        <w:t>, samen met je gezin, een nieuwe balans vinden en dat valt niet altijd mee. Vind je het moeilijk om de draad weer op te pakken na de scheiding? Heb je last van boosheid, negatieve gevoelens of stress? Vraag je je af hoe je beter kunt communiceren om conflicten te voorkomen? Wil je je kind steunen en leren omgaan met de gevolgen van de scheiding? De begeleiding gaat in op het herkennen van verschillende emoties, het hanteren van conflicten en het vinden van een goede balans tussen werk, gezin en ontspanning. Ouders die dit traject hebben gevolgd ervaren meer grip in hun gevoel over de scheiding en een positief effect in de communicatie met de andere ouder.</w:t>
      </w:r>
      <w:r w:rsidRPr="001043FB">
        <w:rPr>
          <w:rStyle w:val="eop"/>
          <w:rFonts w:ascii="Roboto Light" w:eastAsiaTheme="majorEastAsia" w:hAnsi="Roboto Light" w:cs="Segoe UI"/>
          <w:sz w:val="20"/>
          <w:szCs w:val="20"/>
        </w:rPr>
        <w:t> </w:t>
      </w:r>
      <w:r w:rsidRPr="001043FB">
        <w:rPr>
          <w:rStyle w:val="normaltextrun"/>
          <w:rFonts w:ascii="Roboto Light" w:eastAsiaTheme="majorEastAsia" w:hAnsi="Roboto Light" w:cs="Segoe UI"/>
          <w:sz w:val="20"/>
          <w:szCs w:val="20"/>
        </w:rPr>
        <w:t>De leeftijd van de kinderen speelt geen rol, de begeleiding is vooral gericht op jou als ouder. Tijdens de bijeenkomsten worden filmpjes van praktijksituaties gebruikt en krijg je een praktisch werkboek.</w:t>
      </w:r>
      <w:r w:rsidRPr="001043FB">
        <w:rPr>
          <w:rStyle w:val="eop"/>
          <w:rFonts w:ascii="Roboto Light" w:eastAsiaTheme="majorEastAsia" w:hAnsi="Roboto Light" w:cs="Segoe UI"/>
          <w:sz w:val="20"/>
          <w:szCs w:val="20"/>
        </w:rPr>
        <w:t> </w:t>
      </w:r>
    </w:p>
    <w:p w14:paraId="7AAC4549" w14:textId="77777777" w:rsidR="008A5281" w:rsidRDefault="008A5281" w:rsidP="002846D1">
      <w:pPr>
        <w:spacing w:line="276" w:lineRule="auto"/>
        <w:rPr>
          <w:b/>
          <w:bCs/>
        </w:rPr>
      </w:pPr>
    </w:p>
    <w:p w14:paraId="299D0C6D" w14:textId="77777777" w:rsidR="00FF411D" w:rsidRDefault="00FF411D" w:rsidP="002846D1">
      <w:pPr>
        <w:spacing w:line="276" w:lineRule="auto"/>
        <w:rPr>
          <w:b/>
          <w:bCs/>
          <w:sz w:val="24"/>
          <w:szCs w:val="24"/>
        </w:rPr>
      </w:pPr>
    </w:p>
    <w:p w14:paraId="3A49CC5B" w14:textId="49216916" w:rsidR="00E93ECD" w:rsidRDefault="00A4100F" w:rsidP="002846D1">
      <w:pPr>
        <w:spacing w:line="276" w:lineRule="auto"/>
        <w:rPr>
          <w:b/>
          <w:bCs/>
          <w:sz w:val="24"/>
          <w:szCs w:val="24"/>
        </w:rPr>
      </w:pPr>
      <w:r w:rsidRPr="005A704F">
        <w:rPr>
          <w:b/>
          <w:bCs/>
          <w:sz w:val="24"/>
          <w:szCs w:val="24"/>
        </w:rPr>
        <w:tab/>
        <w:t>6.</w:t>
      </w:r>
      <w:r w:rsidR="00095FEC" w:rsidRPr="005A704F">
        <w:rPr>
          <w:b/>
          <w:bCs/>
          <w:sz w:val="24"/>
          <w:szCs w:val="24"/>
        </w:rPr>
        <w:t>2B</w:t>
      </w:r>
      <w:r w:rsidR="00F93667">
        <w:rPr>
          <w:b/>
          <w:bCs/>
          <w:sz w:val="24"/>
          <w:szCs w:val="24"/>
        </w:rPr>
        <w:tab/>
      </w:r>
      <w:r w:rsidR="005A704F">
        <w:rPr>
          <w:b/>
          <w:bCs/>
          <w:sz w:val="24"/>
          <w:szCs w:val="24"/>
        </w:rPr>
        <w:t xml:space="preserve"> </w:t>
      </w:r>
      <w:r w:rsidR="00DF5473">
        <w:rPr>
          <w:b/>
          <w:bCs/>
          <w:sz w:val="24"/>
          <w:szCs w:val="24"/>
        </w:rPr>
        <w:t>Particuliere Aanbieders</w:t>
      </w:r>
    </w:p>
    <w:p w14:paraId="2E716A68" w14:textId="77777777" w:rsidR="00160182" w:rsidRPr="005A704F" w:rsidRDefault="00160182" w:rsidP="002846D1">
      <w:pPr>
        <w:spacing w:line="276" w:lineRule="auto"/>
        <w:rPr>
          <w:b/>
          <w:bCs/>
          <w:sz w:val="24"/>
          <w:szCs w:val="24"/>
        </w:rPr>
      </w:pPr>
    </w:p>
    <w:p w14:paraId="4A6FAC69" w14:textId="77777777" w:rsidR="002846D1" w:rsidRPr="00EF0285" w:rsidRDefault="002846D1" w:rsidP="00694CC2">
      <w:pPr>
        <w:spacing w:line="276" w:lineRule="auto"/>
        <w:rPr>
          <w:rFonts w:ascii="Roboto Light" w:hAnsi="Roboto Light" w:cstheme="minorHAnsi"/>
          <w:szCs w:val="20"/>
        </w:rPr>
      </w:pPr>
      <w:r w:rsidRPr="00EF0285">
        <w:rPr>
          <w:b/>
          <w:bCs/>
        </w:rPr>
        <w:t>Pantser coaching</w:t>
      </w:r>
      <w:r w:rsidRPr="00EF0285">
        <w:rPr>
          <w:rFonts w:ascii="Roboto Light" w:hAnsi="Roboto Light"/>
          <w:b/>
          <w:bCs/>
        </w:rPr>
        <w:t xml:space="preserve"> </w:t>
      </w:r>
      <w:r w:rsidRPr="00EF0285">
        <w:rPr>
          <w:rFonts w:ascii="Roboto Light" w:hAnsi="Roboto Light"/>
          <w:b/>
          <w:bCs/>
        </w:rPr>
        <w:br/>
      </w:r>
      <w:r w:rsidRPr="00EF0285">
        <w:rPr>
          <w:rFonts w:ascii="Roboto Light" w:hAnsi="Roboto Light"/>
        </w:rPr>
        <w:t>Pantser biedt gespecialiseerde kennis en kunde bij afwijzing binnen intieme relaties zoals de ouder-kindrelatie. Vanuit een orthopedagogische achtergrond en met focus op hechting en trauma.</w:t>
      </w:r>
      <w:r w:rsidRPr="00EF0285">
        <w:rPr>
          <w:rFonts w:ascii="Roboto Light" w:hAnsi="Roboto Light"/>
        </w:rPr>
        <w:br/>
      </w:r>
      <w:r w:rsidRPr="00EF0285">
        <w:rPr>
          <w:rFonts w:ascii="Roboto Light" w:hAnsi="Roboto Light" w:cstheme="minorHAnsi"/>
          <w:szCs w:val="20"/>
        </w:rPr>
        <w:t>Bij (dreigend) contactverlies tussen kind en ouder na scheiding. </w:t>
      </w:r>
    </w:p>
    <w:p w14:paraId="39361F2C" w14:textId="77777777" w:rsidR="002846D1" w:rsidRPr="00EF0285" w:rsidRDefault="002846D1" w:rsidP="00694CC2">
      <w:pPr>
        <w:pStyle w:val="wnd-align-left"/>
        <w:spacing w:before="0" w:beforeAutospacing="0" w:after="0" w:afterAutospacing="0" w:line="276" w:lineRule="auto"/>
        <w:rPr>
          <w:rFonts w:ascii="Roboto Light" w:hAnsi="Roboto Light" w:cstheme="minorHAnsi"/>
          <w:sz w:val="20"/>
          <w:szCs w:val="20"/>
        </w:rPr>
      </w:pPr>
      <w:r w:rsidRPr="00EF0285">
        <w:rPr>
          <w:rFonts w:ascii="Roboto Light" w:hAnsi="Roboto Light" w:cstheme="minorHAnsi"/>
          <w:sz w:val="20"/>
          <w:szCs w:val="20"/>
        </w:rPr>
        <w:t>Binnen Pantser Coaching krijg je als afgewezen ouder uitleg over wat er ín je ex-partner, ín jullie kind en ín jezelf speelt wat maakt dat afwijzing kon ontstaan, en blijft voortbestaan zonder actie en herstel. </w:t>
      </w:r>
    </w:p>
    <w:p w14:paraId="6C56AB74" w14:textId="77777777" w:rsidR="002846D1" w:rsidRPr="00EF0285" w:rsidRDefault="002846D1" w:rsidP="00694CC2">
      <w:pPr>
        <w:pStyle w:val="wnd-align-left"/>
        <w:spacing w:before="0" w:beforeAutospacing="0" w:after="0" w:afterAutospacing="0" w:line="276" w:lineRule="auto"/>
        <w:rPr>
          <w:rFonts w:ascii="Roboto Light" w:hAnsi="Roboto Light" w:cstheme="minorHAnsi"/>
          <w:sz w:val="20"/>
          <w:szCs w:val="20"/>
        </w:rPr>
      </w:pPr>
      <w:r w:rsidRPr="00EF0285">
        <w:rPr>
          <w:rFonts w:ascii="Roboto Light" w:hAnsi="Roboto Light" w:cstheme="minorHAnsi"/>
          <w:sz w:val="20"/>
          <w:szCs w:val="20"/>
        </w:rPr>
        <w:t>Je leert hoe je je constructief kunt verzetten en wel op zo'n manier dat je jezelf recht in de spiegel en jullie kind en je ex-partner recht in de ogen kunt blijven aankijken. </w:t>
      </w:r>
    </w:p>
    <w:p w14:paraId="53FC847D" w14:textId="77777777" w:rsidR="002846D1" w:rsidRPr="00EF0285" w:rsidRDefault="002846D1" w:rsidP="00694CC2">
      <w:pPr>
        <w:pStyle w:val="wnd-align-left"/>
        <w:spacing w:before="0" w:beforeAutospacing="0" w:after="0" w:afterAutospacing="0" w:line="276" w:lineRule="auto"/>
        <w:rPr>
          <w:rFonts w:ascii="Roboto Light" w:hAnsi="Roboto Light" w:cstheme="minorHAnsi"/>
          <w:sz w:val="20"/>
          <w:szCs w:val="20"/>
        </w:rPr>
      </w:pPr>
      <w:r w:rsidRPr="00EF0285">
        <w:rPr>
          <w:rFonts w:ascii="Roboto Light" w:hAnsi="Roboto Light" w:cstheme="minorHAnsi"/>
          <w:sz w:val="20"/>
          <w:szCs w:val="20"/>
        </w:rPr>
        <w:t>Je krijgt hulp in contact met jullie kind, je ex-partner, familie en bekenden, jeugd(zorg)professionals en advocaat. </w:t>
      </w:r>
    </w:p>
    <w:p w14:paraId="02CC5240" w14:textId="77777777" w:rsidR="002846D1" w:rsidRPr="00EF0285" w:rsidRDefault="002846D1" w:rsidP="00694CC2">
      <w:pPr>
        <w:pStyle w:val="wnd-align-left"/>
        <w:spacing w:before="0" w:beforeAutospacing="0" w:after="0" w:afterAutospacing="0" w:line="276" w:lineRule="auto"/>
        <w:rPr>
          <w:rFonts w:ascii="Roboto Light" w:hAnsi="Roboto Light" w:cstheme="minorHAnsi"/>
          <w:sz w:val="20"/>
          <w:szCs w:val="20"/>
        </w:rPr>
      </w:pPr>
      <w:r w:rsidRPr="00EF0285">
        <w:rPr>
          <w:rFonts w:ascii="Roboto Light" w:hAnsi="Roboto Light" w:cstheme="minorHAnsi"/>
          <w:sz w:val="20"/>
          <w:szCs w:val="20"/>
        </w:rPr>
        <w:t>Je ontvangt praktische tips en steun om de weg naar contactherstel vrij te houden of vrij te maken. </w:t>
      </w:r>
    </w:p>
    <w:p w14:paraId="737C14B9" w14:textId="547A1298" w:rsidR="002846D1" w:rsidRPr="00EF0285" w:rsidRDefault="12E971EE" w:rsidP="00694CC2">
      <w:pPr>
        <w:pStyle w:val="Normaalweb"/>
        <w:spacing w:before="0" w:beforeAutospacing="0" w:after="0" w:afterAutospacing="0" w:line="276" w:lineRule="auto"/>
        <w:rPr>
          <w:rFonts w:ascii="Roboto Light" w:hAnsi="Roboto Light" w:cstheme="minorBidi"/>
          <w:sz w:val="20"/>
          <w:szCs w:val="20"/>
        </w:rPr>
      </w:pPr>
      <w:r w:rsidRPr="0088C489">
        <w:rPr>
          <w:rFonts w:ascii="Roboto Light" w:hAnsi="Roboto Light" w:cstheme="minorBidi"/>
          <w:sz w:val="20"/>
          <w:szCs w:val="20"/>
        </w:rPr>
        <w:lastRenderedPageBreak/>
        <w:t>Pantser biedt ook begeleiding aan ouders die worden beschuldigd van ouderverstoting, begeleide gesprekken tussen (volwassen) kind en afgewezen ouder en begeleiding aan de naasten van kind en ouder en/of aan het</w:t>
      </w:r>
      <w:r w:rsidR="724E6AA0" w:rsidRPr="0088C489">
        <w:rPr>
          <w:rFonts w:ascii="Roboto Light" w:hAnsi="Roboto Light" w:cstheme="minorBidi"/>
          <w:sz w:val="20"/>
          <w:szCs w:val="20"/>
        </w:rPr>
        <w:t xml:space="preserve"> </w:t>
      </w:r>
      <w:r w:rsidRPr="0088C489">
        <w:rPr>
          <w:rFonts w:ascii="Roboto Light" w:hAnsi="Roboto Light" w:cstheme="minorBidi"/>
          <w:sz w:val="20"/>
          <w:szCs w:val="20"/>
        </w:rPr>
        <w:t>(volwassen) kind dat (contact met) een ouder afwees -of afwijst- na scheiding. </w:t>
      </w:r>
    </w:p>
    <w:p w14:paraId="36543BFE" w14:textId="78FFC931" w:rsidR="002846D1" w:rsidRPr="00EF0285" w:rsidRDefault="002846D1" w:rsidP="00694CC2">
      <w:pPr>
        <w:spacing w:line="276" w:lineRule="auto"/>
        <w:rPr>
          <w:rStyle w:val="Hyperlink"/>
          <w:rFonts w:ascii="Roboto Light" w:hAnsi="Roboto Light"/>
          <w:color w:val="auto"/>
          <w:u w:val="none"/>
        </w:rPr>
      </w:pPr>
      <w:r w:rsidRPr="00EF0285">
        <w:rPr>
          <w:rFonts w:ascii="Roboto Light" w:hAnsi="Roboto Light"/>
        </w:rPr>
        <w:t>Eveline van Dorp</w:t>
      </w:r>
      <w:r w:rsidR="00C4618A">
        <w:rPr>
          <w:rFonts w:ascii="Roboto Light" w:hAnsi="Roboto Light"/>
        </w:rPr>
        <w:t xml:space="preserve"> </w:t>
      </w:r>
      <w:r w:rsidRPr="00EF0285">
        <w:rPr>
          <w:rStyle w:val="Hyperlink"/>
          <w:rFonts w:ascii="Roboto Light" w:hAnsi="Roboto Light"/>
          <w:color w:val="auto"/>
          <w:u w:val="none"/>
        </w:rPr>
        <w:t>06-83617867</w:t>
      </w:r>
    </w:p>
    <w:p w14:paraId="588E4B79" w14:textId="77777777" w:rsidR="002846D1" w:rsidRPr="00D943BD" w:rsidRDefault="002846D1" w:rsidP="00694CC2">
      <w:pPr>
        <w:spacing w:line="276" w:lineRule="auto"/>
        <w:contextualSpacing/>
        <w:rPr>
          <w:rFonts w:ascii="Roboto Light" w:eastAsia="Calibri" w:hAnsi="Roboto Light" w:cs="Calibri"/>
          <w:color w:val="2581C4"/>
          <w:szCs w:val="20"/>
          <w:u w:val="single"/>
          <w:lang w:eastAsia="en-US"/>
        </w:rPr>
      </w:pPr>
      <w:r w:rsidRPr="00EF0285">
        <w:rPr>
          <w:rFonts w:ascii="Roboto Light" w:eastAsia="Calibri" w:hAnsi="Roboto Light" w:cs="Calibri"/>
          <w:color w:val="2581C4"/>
          <w:szCs w:val="20"/>
          <w:u w:val="single"/>
          <w:lang w:eastAsia="en-US"/>
        </w:rPr>
        <w:t>i</w:t>
      </w:r>
      <w:r w:rsidRPr="00D943BD">
        <w:rPr>
          <w:rFonts w:ascii="Roboto Light" w:eastAsia="Calibri" w:hAnsi="Roboto Light" w:cs="Calibri"/>
          <w:color w:val="2581C4"/>
          <w:szCs w:val="20"/>
          <w:u w:val="single"/>
          <w:lang w:eastAsia="en-US"/>
        </w:rPr>
        <w:t>nfo@pantser-advies.nl</w:t>
      </w:r>
    </w:p>
    <w:p w14:paraId="65F256BE" w14:textId="2897E6C7" w:rsidR="002846D1" w:rsidRDefault="002846D1" w:rsidP="00694CC2">
      <w:pPr>
        <w:spacing w:line="276" w:lineRule="auto"/>
        <w:contextualSpacing/>
      </w:pPr>
      <w:hyperlink r:id="rId97">
        <w:r w:rsidRPr="00D943BD">
          <w:rPr>
            <w:rStyle w:val="Hyperlink"/>
            <w:rFonts w:ascii="Roboto Light" w:eastAsia="Calibri" w:hAnsi="Roboto Light"/>
          </w:rPr>
          <w:t>pantser-advies.nl</w:t>
        </w:r>
      </w:hyperlink>
    </w:p>
    <w:p w14:paraId="65B6065C" w14:textId="77777777" w:rsidR="00BD6F5B" w:rsidRDefault="00BD6F5B" w:rsidP="002846D1">
      <w:pPr>
        <w:spacing w:line="276" w:lineRule="auto"/>
        <w:contextualSpacing/>
      </w:pPr>
    </w:p>
    <w:p w14:paraId="662C9D37" w14:textId="37E5D7BD" w:rsidR="002846D1" w:rsidRPr="00EF0285" w:rsidRDefault="002846D1" w:rsidP="002846D1">
      <w:pPr>
        <w:spacing w:line="276" w:lineRule="auto"/>
        <w:contextualSpacing/>
        <w:rPr>
          <w:rFonts w:eastAsia="Calibri"/>
          <w:b/>
          <w:szCs w:val="20"/>
        </w:rPr>
      </w:pPr>
      <w:r w:rsidRPr="00EF0285">
        <w:rPr>
          <w:rFonts w:eastAsia="Calibri"/>
          <w:b/>
          <w:szCs w:val="20"/>
        </w:rPr>
        <w:t xml:space="preserve">Tineke Rodenburg </w:t>
      </w:r>
      <w:r w:rsidR="0086574B" w:rsidRPr="00EF0285">
        <w:rPr>
          <w:rFonts w:eastAsia="Calibri"/>
          <w:b/>
          <w:szCs w:val="20"/>
        </w:rPr>
        <w:t>mededirecteur</w:t>
      </w:r>
      <w:r w:rsidRPr="00EF0285">
        <w:rPr>
          <w:rFonts w:eastAsia="Calibri"/>
          <w:b/>
          <w:szCs w:val="20"/>
        </w:rPr>
        <w:t>/ontwikkelaar</w:t>
      </w:r>
    </w:p>
    <w:p w14:paraId="58982FE1" w14:textId="77777777" w:rsidR="002846D1" w:rsidRPr="00C4618A" w:rsidRDefault="002846D1" w:rsidP="002846D1">
      <w:pPr>
        <w:spacing w:line="276" w:lineRule="auto"/>
        <w:contextualSpacing/>
        <w:rPr>
          <w:rFonts w:ascii="Roboto Light" w:eastAsia="Calibri" w:hAnsi="Roboto Light"/>
          <w:bCs/>
          <w:szCs w:val="20"/>
        </w:rPr>
      </w:pPr>
      <w:r w:rsidRPr="00C4618A">
        <w:rPr>
          <w:rFonts w:ascii="Roboto Light" w:eastAsia="Calibri" w:hAnsi="Roboto Light"/>
          <w:bCs/>
          <w:szCs w:val="20"/>
        </w:rPr>
        <w:t>SCHIPaanpak</w:t>
      </w:r>
    </w:p>
    <w:p w14:paraId="6171AFF7" w14:textId="77777777" w:rsidR="002846D1" w:rsidRPr="00C4618A" w:rsidRDefault="002846D1" w:rsidP="002846D1">
      <w:pPr>
        <w:spacing w:line="276" w:lineRule="auto"/>
        <w:contextualSpacing/>
        <w:rPr>
          <w:rFonts w:ascii="Roboto Light" w:eastAsia="Calibri" w:hAnsi="Roboto Light"/>
          <w:bCs/>
          <w:szCs w:val="20"/>
        </w:rPr>
      </w:pPr>
      <w:r w:rsidRPr="00C4618A">
        <w:rPr>
          <w:rFonts w:ascii="Roboto Light" w:eastAsia="Calibri" w:hAnsi="Roboto Light"/>
          <w:bCs/>
          <w:szCs w:val="20"/>
        </w:rPr>
        <w:t>06-11325642</w:t>
      </w:r>
    </w:p>
    <w:p w14:paraId="61787FC7" w14:textId="77777777" w:rsidR="002846D1" w:rsidRPr="00C4618A" w:rsidRDefault="002846D1" w:rsidP="002846D1">
      <w:pPr>
        <w:spacing w:line="276" w:lineRule="auto"/>
        <w:contextualSpacing/>
        <w:rPr>
          <w:rFonts w:ascii="Roboto Light" w:eastAsia="Calibri" w:hAnsi="Roboto Light"/>
          <w:bCs/>
          <w:szCs w:val="20"/>
        </w:rPr>
      </w:pPr>
      <w:hyperlink r:id="rId98" w:history="1">
        <w:r w:rsidRPr="00C4618A">
          <w:rPr>
            <w:rFonts w:ascii="Roboto Light" w:hAnsi="Roboto Light"/>
          </w:rPr>
          <w:t>info@schipaanpak.nl</w:t>
        </w:r>
      </w:hyperlink>
      <w:r w:rsidRPr="00C4618A">
        <w:rPr>
          <w:rFonts w:ascii="Roboto Light" w:eastAsia="Calibri" w:hAnsi="Roboto Light"/>
          <w:bCs/>
          <w:szCs w:val="20"/>
        </w:rPr>
        <w:t xml:space="preserve"> </w:t>
      </w:r>
    </w:p>
    <w:p w14:paraId="66CAE875" w14:textId="47D23821" w:rsidR="002846D1" w:rsidRDefault="002846D1" w:rsidP="002846D1">
      <w:pPr>
        <w:spacing w:line="276" w:lineRule="auto"/>
        <w:contextualSpacing/>
        <w:rPr>
          <w:rFonts w:ascii="Roboto Light" w:eastAsia="Calibri" w:hAnsi="Roboto Light"/>
          <w:bCs/>
          <w:szCs w:val="20"/>
        </w:rPr>
      </w:pPr>
      <w:hyperlink r:id="rId99" w:history="1">
        <w:r w:rsidRPr="00D943BD">
          <w:rPr>
            <w:rStyle w:val="Hyperlink"/>
            <w:rFonts w:ascii="Roboto Light" w:eastAsia="Calibri" w:hAnsi="Roboto Light"/>
            <w:bCs/>
            <w:szCs w:val="20"/>
          </w:rPr>
          <w:t>schipaanpak.com</w:t>
        </w:r>
      </w:hyperlink>
      <w:r w:rsidRPr="00D943BD">
        <w:rPr>
          <w:rFonts w:ascii="Roboto Light" w:eastAsia="Calibri" w:hAnsi="Roboto Light"/>
          <w:bCs/>
          <w:szCs w:val="20"/>
        </w:rPr>
        <w:t xml:space="preserve"> </w:t>
      </w:r>
    </w:p>
    <w:p w14:paraId="381A9CF9" w14:textId="77777777" w:rsidR="00FC5AC1" w:rsidRPr="00D943BD" w:rsidRDefault="00FC5AC1" w:rsidP="002846D1">
      <w:pPr>
        <w:spacing w:line="276" w:lineRule="auto"/>
        <w:contextualSpacing/>
        <w:rPr>
          <w:rFonts w:ascii="Roboto Light" w:eastAsia="Calibri" w:hAnsi="Roboto Light"/>
          <w:bCs/>
          <w:szCs w:val="20"/>
        </w:rPr>
      </w:pPr>
    </w:p>
    <w:p w14:paraId="647AD231" w14:textId="136C86E8" w:rsidR="002846D1" w:rsidRDefault="002846D1" w:rsidP="766D555F">
      <w:pPr>
        <w:spacing w:line="276" w:lineRule="auto"/>
        <w:outlineLvl w:val="3"/>
      </w:pPr>
      <w:r w:rsidRPr="7EC15CB7">
        <w:rPr>
          <w:rFonts w:eastAsia="Roboto" w:cs="Roboto"/>
          <w:b/>
          <w:bCs/>
        </w:rPr>
        <w:t>De Pubercoac</w:t>
      </w:r>
      <w:r w:rsidRPr="7EC15CB7">
        <w:rPr>
          <w:b/>
          <w:bCs/>
        </w:rPr>
        <w:t>h</w:t>
      </w:r>
      <w:r>
        <w:br/>
      </w:r>
      <w:r w:rsidRPr="7EC15CB7">
        <w:rPr>
          <w:rFonts w:ascii="Roboto Light" w:hAnsi="Roboto Light"/>
        </w:rPr>
        <w:t>Coaching voor ouders met kinderen (10-25 jaar) tijdens en na een echtscheiding</w:t>
      </w:r>
      <w:r w:rsidRPr="7EC15CB7">
        <w:rPr>
          <w:rFonts w:ascii="Roboto Light" w:hAnsi="Roboto Light"/>
          <w:color w:val="000000" w:themeColor="text1"/>
        </w:rPr>
        <w:t xml:space="preserve"> </w:t>
      </w:r>
      <w:r>
        <w:br/>
      </w:r>
      <w:r w:rsidRPr="7EC15CB7">
        <w:rPr>
          <w:rFonts w:ascii="Roboto Light" w:hAnsi="Roboto Light"/>
          <w:color w:val="000000" w:themeColor="text1"/>
        </w:rPr>
        <w:t>Meta Herman de Groot</w:t>
      </w:r>
      <w:r>
        <w:br/>
      </w:r>
      <w:r w:rsidRPr="7EC15CB7">
        <w:rPr>
          <w:rFonts w:ascii="Roboto Light" w:hAnsi="Roboto Light"/>
          <w:color w:val="000000" w:themeColor="text1"/>
        </w:rPr>
        <w:t>Torenlaan 36, 1251 HK Laren.</w:t>
      </w:r>
      <w:r>
        <w:br/>
      </w:r>
      <w:r w:rsidRPr="7EC15CB7">
        <w:rPr>
          <w:rFonts w:ascii="Roboto Light" w:hAnsi="Roboto Light"/>
          <w:color w:val="000000" w:themeColor="text1"/>
        </w:rPr>
        <w:t>06-29069209</w:t>
      </w:r>
      <w:r>
        <w:br/>
      </w:r>
      <w:hyperlink r:id="rId100" w:history="1">
        <w:r w:rsidRPr="7EC15CB7">
          <w:rPr>
            <w:rStyle w:val="Hyperlink"/>
            <w:rFonts w:ascii="Roboto Light" w:hAnsi="Roboto Light"/>
          </w:rPr>
          <w:t>meta@depubercoach.nl</w:t>
        </w:r>
        <w:r>
          <w:br/>
        </w:r>
      </w:hyperlink>
      <w:hyperlink r:id="rId101">
        <w:r w:rsidRPr="7EC15CB7">
          <w:rPr>
            <w:rStyle w:val="Hyperlink"/>
            <w:rFonts w:ascii="Roboto Light" w:hAnsi="Roboto Light"/>
          </w:rPr>
          <w:t>depubercoach.nl</w:t>
        </w:r>
      </w:hyperlink>
    </w:p>
    <w:p w14:paraId="230F0954" w14:textId="77777777" w:rsidR="00BD6F5B" w:rsidRDefault="00BD6F5B" w:rsidP="766D555F">
      <w:pPr>
        <w:spacing w:line="276" w:lineRule="auto"/>
        <w:outlineLvl w:val="3"/>
      </w:pPr>
    </w:p>
    <w:p w14:paraId="768D4073" w14:textId="6DA49734" w:rsidR="002846D1" w:rsidRPr="00EF0285" w:rsidRDefault="002846D1" w:rsidP="002846D1">
      <w:pPr>
        <w:spacing w:line="276" w:lineRule="auto"/>
        <w:rPr>
          <w:b/>
        </w:rPr>
      </w:pPr>
      <w:r w:rsidRPr="00EF0285">
        <w:rPr>
          <w:b/>
        </w:rPr>
        <w:t>Praktijk VanZelf jeugd-</w:t>
      </w:r>
      <w:r w:rsidR="009A5EF2">
        <w:rPr>
          <w:b/>
        </w:rPr>
        <w:t xml:space="preserve"> </w:t>
      </w:r>
      <w:r w:rsidRPr="00EF0285">
        <w:rPr>
          <w:b/>
        </w:rPr>
        <w:t>en kindertherapie</w:t>
      </w:r>
      <w:r w:rsidR="00D238FD">
        <w:rPr>
          <w:b/>
        </w:rPr>
        <w:t xml:space="preserve">         </w:t>
      </w:r>
    </w:p>
    <w:p w14:paraId="23EE614F" w14:textId="77777777" w:rsidR="002846D1" w:rsidRPr="00EF0285" w:rsidRDefault="002846D1" w:rsidP="002846D1">
      <w:pPr>
        <w:spacing w:line="276" w:lineRule="auto"/>
        <w:rPr>
          <w:rFonts w:ascii="Roboto Light" w:hAnsi="Roboto Light"/>
          <w:szCs w:val="20"/>
        </w:rPr>
      </w:pPr>
      <w:r w:rsidRPr="00EF0285">
        <w:rPr>
          <w:rFonts w:ascii="Roboto Light" w:hAnsi="Roboto Light"/>
          <w:szCs w:val="20"/>
        </w:rPr>
        <w:t>Sabine Balsma</w:t>
      </w:r>
      <w:r w:rsidRPr="00EF0285">
        <w:rPr>
          <w:rFonts w:ascii="Roboto Light" w:hAnsi="Roboto Light"/>
          <w:szCs w:val="20"/>
        </w:rPr>
        <w:br/>
        <w:t>Integratief jeugd- en kindertherapeut, ouderbegeleider, gezinsbegeleider.</w:t>
      </w:r>
    </w:p>
    <w:p w14:paraId="0B17CBF9" w14:textId="77777777" w:rsidR="002846D1" w:rsidRPr="00EF0285" w:rsidRDefault="002846D1" w:rsidP="002846D1">
      <w:pPr>
        <w:spacing w:line="276" w:lineRule="auto"/>
        <w:rPr>
          <w:rFonts w:ascii="Roboto Light" w:hAnsi="Roboto Light"/>
          <w:szCs w:val="20"/>
        </w:rPr>
      </w:pPr>
      <w:r w:rsidRPr="00EF0285">
        <w:rPr>
          <w:rFonts w:ascii="Roboto Light" w:hAnsi="Roboto Light"/>
          <w:szCs w:val="20"/>
        </w:rPr>
        <w:t>Utrechtseweg 8, 1213 TS Hilversum</w:t>
      </w:r>
    </w:p>
    <w:p w14:paraId="2AF8D2BF" w14:textId="77777777" w:rsidR="002846D1" w:rsidRPr="00EF0285" w:rsidRDefault="002846D1" w:rsidP="002846D1">
      <w:pPr>
        <w:spacing w:line="276" w:lineRule="auto"/>
        <w:rPr>
          <w:rFonts w:ascii="Roboto Light" w:hAnsi="Roboto Light"/>
          <w:szCs w:val="20"/>
        </w:rPr>
      </w:pPr>
      <w:r w:rsidRPr="00EF0285">
        <w:rPr>
          <w:rFonts w:ascii="Roboto Light" w:hAnsi="Roboto Light"/>
          <w:szCs w:val="20"/>
        </w:rPr>
        <w:t>06-51047586</w:t>
      </w:r>
    </w:p>
    <w:p w14:paraId="26B9A136" w14:textId="77777777" w:rsidR="002846D1" w:rsidRPr="00D943BD" w:rsidRDefault="002846D1" w:rsidP="002846D1">
      <w:pPr>
        <w:spacing w:line="276" w:lineRule="auto"/>
        <w:rPr>
          <w:rStyle w:val="Hyperlink"/>
          <w:rFonts w:ascii="Roboto Light" w:hAnsi="Roboto Light"/>
        </w:rPr>
      </w:pPr>
      <w:hyperlink r:id="rId102" w:history="1">
        <w:r w:rsidRPr="00D943BD">
          <w:rPr>
            <w:rStyle w:val="Hyperlink"/>
            <w:rFonts w:ascii="Roboto Light" w:hAnsi="Roboto Light"/>
          </w:rPr>
          <w:t>info@vanzelf-kindertherapie.nl</w:t>
        </w:r>
      </w:hyperlink>
      <w:r w:rsidRPr="00D943BD">
        <w:rPr>
          <w:rStyle w:val="Hyperlink"/>
          <w:rFonts w:ascii="Roboto Light" w:hAnsi="Roboto Light"/>
        </w:rPr>
        <w:t xml:space="preserve"> </w:t>
      </w:r>
    </w:p>
    <w:p w14:paraId="3A6A5475" w14:textId="027C5752" w:rsidR="002846D1" w:rsidRDefault="002846D1" w:rsidP="002846D1">
      <w:pPr>
        <w:autoSpaceDE w:val="0"/>
        <w:autoSpaceDN w:val="0"/>
        <w:spacing w:line="276" w:lineRule="auto"/>
      </w:pPr>
      <w:hyperlink r:id="rId103">
        <w:r w:rsidRPr="7EC15CB7">
          <w:rPr>
            <w:rStyle w:val="Hyperlink"/>
            <w:rFonts w:ascii="Roboto Light" w:hAnsi="Roboto Light"/>
          </w:rPr>
          <w:t>vanzelf-kindertherapie.nl</w:t>
        </w:r>
      </w:hyperlink>
    </w:p>
    <w:p w14:paraId="3BE7AE6B" w14:textId="77777777" w:rsidR="00667A22" w:rsidRPr="00D943BD" w:rsidRDefault="00667A22" w:rsidP="002846D1">
      <w:pPr>
        <w:autoSpaceDE w:val="0"/>
        <w:autoSpaceDN w:val="0"/>
        <w:spacing w:line="276" w:lineRule="auto"/>
        <w:rPr>
          <w:rStyle w:val="Hyperlink"/>
          <w:rFonts w:ascii="Roboto Light" w:hAnsi="Roboto Light"/>
        </w:rPr>
      </w:pPr>
    </w:p>
    <w:p w14:paraId="2E8B1587" w14:textId="77777777" w:rsidR="002846D1" w:rsidRPr="00FC5AC1" w:rsidRDefault="5B0B27C8" w:rsidP="55844129">
      <w:pPr>
        <w:autoSpaceDE w:val="0"/>
        <w:autoSpaceDN w:val="0"/>
        <w:spacing w:line="276" w:lineRule="auto"/>
        <w:rPr>
          <w:b/>
          <w:bCs/>
          <w:color w:val="262626"/>
        </w:rPr>
      </w:pPr>
      <w:r w:rsidRPr="00FC5AC1">
        <w:rPr>
          <w:b/>
          <w:bCs/>
          <w:color w:val="262626" w:themeColor="text1" w:themeTint="D9"/>
        </w:rPr>
        <w:t>Vos Boven Gestalttherapie en José Vos-Boven MSc</w:t>
      </w:r>
    </w:p>
    <w:p w14:paraId="28C5A241" w14:textId="77777777" w:rsidR="002846D1" w:rsidRPr="00EF0285" w:rsidRDefault="002846D1" w:rsidP="002846D1">
      <w:pPr>
        <w:autoSpaceDE w:val="0"/>
        <w:autoSpaceDN w:val="0"/>
        <w:spacing w:line="276" w:lineRule="auto"/>
        <w:rPr>
          <w:rFonts w:ascii="Roboto Light" w:hAnsi="Roboto Light"/>
          <w:color w:val="262626"/>
          <w:szCs w:val="20"/>
        </w:rPr>
      </w:pPr>
      <w:r w:rsidRPr="00EF0285">
        <w:rPr>
          <w:rFonts w:ascii="Roboto Light" w:hAnsi="Roboto Light"/>
          <w:color w:val="262626"/>
          <w:szCs w:val="20"/>
        </w:rPr>
        <w:t>Hermelijnlaan 1A, 1216 EB Hilversum</w:t>
      </w:r>
    </w:p>
    <w:p w14:paraId="40EE52A8" w14:textId="77777777" w:rsidR="002846D1" w:rsidRPr="00EF0285" w:rsidRDefault="002846D1" w:rsidP="002846D1">
      <w:pPr>
        <w:spacing w:line="276" w:lineRule="auto"/>
        <w:rPr>
          <w:rFonts w:ascii="Roboto Light" w:hAnsi="Roboto Light"/>
          <w:color w:val="262626"/>
          <w:szCs w:val="20"/>
        </w:rPr>
      </w:pPr>
      <w:r w:rsidRPr="00EF0285">
        <w:rPr>
          <w:rFonts w:ascii="Roboto Light" w:hAnsi="Roboto Light"/>
          <w:color w:val="262626"/>
          <w:szCs w:val="20"/>
        </w:rPr>
        <w:t>06-51982661</w:t>
      </w:r>
    </w:p>
    <w:p w14:paraId="11E5D5F8" w14:textId="77777777" w:rsidR="002846D1" w:rsidRPr="00D943BD" w:rsidRDefault="002846D1" w:rsidP="002846D1">
      <w:pPr>
        <w:autoSpaceDE w:val="0"/>
        <w:autoSpaceDN w:val="0"/>
        <w:spacing w:line="276" w:lineRule="auto"/>
        <w:rPr>
          <w:rStyle w:val="Hyperlink"/>
          <w:rFonts w:ascii="Roboto Light" w:hAnsi="Roboto Light"/>
        </w:rPr>
      </w:pPr>
      <w:hyperlink r:id="rId104" w:history="1">
        <w:r w:rsidRPr="00D943BD">
          <w:rPr>
            <w:rStyle w:val="Hyperlink"/>
            <w:rFonts w:ascii="Roboto Light" w:hAnsi="Roboto Light"/>
            <w:szCs w:val="20"/>
          </w:rPr>
          <w:t>info@vosbovengestalttherapie.nl</w:t>
        </w:r>
      </w:hyperlink>
    </w:p>
    <w:p w14:paraId="394E43E4" w14:textId="76BF2674" w:rsidR="002846D1" w:rsidRPr="00D943BD" w:rsidRDefault="002846D1" w:rsidP="002846D1">
      <w:pPr>
        <w:autoSpaceDE w:val="0"/>
        <w:autoSpaceDN w:val="0"/>
        <w:spacing w:line="276" w:lineRule="auto"/>
        <w:rPr>
          <w:rStyle w:val="Hyperlink"/>
          <w:rFonts w:ascii="Roboto Light" w:hAnsi="Roboto Light"/>
          <w:szCs w:val="20"/>
        </w:rPr>
      </w:pPr>
      <w:hyperlink r:id="rId105" w:history="1">
        <w:r w:rsidRPr="00D943BD">
          <w:rPr>
            <w:rStyle w:val="Hyperlink"/>
            <w:rFonts w:ascii="Roboto Light" w:hAnsi="Roboto Light"/>
            <w:szCs w:val="20"/>
          </w:rPr>
          <w:t>vosbovengestalttherapie.nl/relatietherapie/scheiding-het-nahuwelijk/</w:t>
        </w:r>
      </w:hyperlink>
    </w:p>
    <w:bookmarkStart w:id="33" w:name="_Hlk120192703"/>
    <w:p w14:paraId="0A8F4F88" w14:textId="0AD68842" w:rsidR="002846D1" w:rsidRDefault="002846D1" w:rsidP="57BF3D9D">
      <w:pPr>
        <w:autoSpaceDE w:val="0"/>
        <w:autoSpaceDN w:val="0"/>
        <w:spacing w:line="276" w:lineRule="auto"/>
        <w:rPr>
          <w:rStyle w:val="Hyperlink"/>
          <w:rFonts w:ascii="Roboto Light" w:hAnsi="Roboto Light"/>
        </w:rPr>
      </w:pPr>
      <w:r w:rsidRPr="00D943BD">
        <w:rPr>
          <w:color w:val="262626" w:themeColor="text1" w:themeTint="D9"/>
        </w:rPr>
        <w:fldChar w:fldCharType="begin"/>
      </w:r>
      <w:r w:rsidRPr="00D943BD">
        <w:rPr>
          <w:rFonts w:ascii="Roboto Light" w:hAnsi="Roboto Light"/>
        </w:rPr>
        <w:instrText>HYPERLINK "https://www.zorgwijzer.nl/vergoeding/gestalttherapie"</w:instrText>
      </w:r>
      <w:r w:rsidRPr="00D943BD">
        <w:rPr>
          <w:color w:val="262626" w:themeColor="text1" w:themeTint="D9"/>
        </w:rPr>
      </w:r>
      <w:r w:rsidRPr="00D943BD">
        <w:rPr>
          <w:color w:val="262626" w:themeColor="text1" w:themeTint="D9"/>
        </w:rPr>
        <w:fldChar w:fldCharType="separate"/>
      </w:r>
      <w:r w:rsidRPr="00D943BD">
        <w:rPr>
          <w:rStyle w:val="Hyperlink"/>
          <w:rFonts w:ascii="Roboto Light" w:hAnsi="Roboto Light"/>
        </w:rPr>
        <w:t>zorgwijzer.nl/vergoeding/gestalttherapie</w:t>
      </w:r>
      <w:r w:rsidRPr="00D943BD">
        <w:rPr>
          <w:rStyle w:val="Hyperlink"/>
          <w:rFonts w:ascii="Roboto Light" w:hAnsi="Roboto Light"/>
        </w:rPr>
        <w:fldChar w:fldCharType="end"/>
      </w:r>
    </w:p>
    <w:p w14:paraId="23425ECB" w14:textId="77777777" w:rsidR="00667A22" w:rsidRPr="00D943BD" w:rsidRDefault="00667A22" w:rsidP="57BF3D9D">
      <w:pPr>
        <w:autoSpaceDE w:val="0"/>
        <w:autoSpaceDN w:val="0"/>
        <w:spacing w:line="276" w:lineRule="auto"/>
        <w:rPr>
          <w:rStyle w:val="Hyperlink"/>
          <w:rFonts w:ascii="Roboto Light" w:hAnsi="Roboto Light"/>
        </w:rPr>
      </w:pPr>
    </w:p>
    <w:bookmarkEnd w:id="33"/>
    <w:p w14:paraId="6A16C2D9" w14:textId="77777777" w:rsidR="002846D1" w:rsidRPr="00915069" w:rsidRDefault="002846D1" w:rsidP="11BD1C6F">
      <w:pPr>
        <w:autoSpaceDE w:val="0"/>
        <w:autoSpaceDN w:val="0"/>
        <w:spacing w:line="276" w:lineRule="auto"/>
        <w:rPr>
          <w:rFonts w:eastAsia="Roboto" w:cs="Roboto"/>
          <w:b/>
          <w:bCs/>
        </w:rPr>
      </w:pPr>
      <w:r w:rsidRPr="11BD1C6F">
        <w:rPr>
          <w:rFonts w:eastAsia="Roboto" w:cs="Roboto"/>
          <w:b/>
          <w:bCs/>
        </w:rPr>
        <w:t>The Practice</w:t>
      </w:r>
    </w:p>
    <w:p w14:paraId="063DDD18" w14:textId="77777777" w:rsidR="002846D1" w:rsidRPr="00EF0285" w:rsidRDefault="002846D1" w:rsidP="002846D1">
      <w:pPr>
        <w:spacing w:line="276" w:lineRule="auto"/>
        <w:rPr>
          <w:rFonts w:ascii="Roboto Light" w:hAnsi="Roboto Light"/>
          <w:szCs w:val="20"/>
        </w:rPr>
      </w:pPr>
      <w:r w:rsidRPr="00EF0285">
        <w:rPr>
          <w:rFonts w:ascii="Roboto Light" w:eastAsia="Times New Roman" w:hAnsi="Roboto Light" w:cs="Arial"/>
          <w:szCs w:val="20"/>
        </w:rPr>
        <w:t>Praktijk voor relatie-, gezins- en individuele therapie (ook voor expats)</w:t>
      </w:r>
    </w:p>
    <w:p w14:paraId="0E57A888" w14:textId="77777777" w:rsidR="002846D1" w:rsidRPr="00EF0285" w:rsidRDefault="002846D1" w:rsidP="002846D1">
      <w:pPr>
        <w:spacing w:line="276" w:lineRule="auto"/>
        <w:rPr>
          <w:rFonts w:ascii="Roboto Light" w:hAnsi="Roboto Light" w:cs="Arial"/>
          <w:szCs w:val="20"/>
        </w:rPr>
      </w:pPr>
      <w:r w:rsidRPr="00EF0285">
        <w:rPr>
          <w:rFonts w:ascii="Roboto Light" w:hAnsi="Roboto Light" w:cs="Arial"/>
          <w:szCs w:val="20"/>
        </w:rPr>
        <w:t>Koninginneweg 13</w:t>
      </w:r>
    </w:p>
    <w:p w14:paraId="53E90F78" w14:textId="77777777" w:rsidR="002846D1" w:rsidRPr="00EF0285" w:rsidRDefault="002846D1" w:rsidP="002846D1">
      <w:pPr>
        <w:spacing w:line="276" w:lineRule="auto"/>
        <w:rPr>
          <w:rFonts w:ascii="Roboto Light" w:hAnsi="Roboto Light"/>
          <w:szCs w:val="20"/>
        </w:rPr>
      </w:pPr>
      <w:r w:rsidRPr="00EF0285">
        <w:rPr>
          <w:rFonts w:ascii="Roboto Light" w:hAnsi="Roboto Light" w:cs="Arial"/>
          <w:szCs w:val="20"/>
        </w:rPr>
        <w:t>1217 KP Hilversum</w:t>
      </w:r>
    </w:p>
    <w:p w14:paraId="2F0352ED" w14:textId="77777777" w:rsidR="002846D1" w:rsidRPr="00EF0285" w:rsidRDefault="002846D1" w:rsidP="002846D1">
      <w:pPr>
        <w:spacing w:line="276" w:lineRule="auto"/>
        <w:rPr>
          <w:rFonts w:ascii="Roboto Light" w:hAnsi="Roboto Light"/>
          <w:szCs w:val="20"/>
        </w:rPr>
      </w:pPr>
      <w:r w:rsidRPr="00EF0285">
        <w:rPr>
          <w:rFonts w:ascii="Roboto Light" w:hAnsi="Roboto Light" w:cs="Arial"/>
          <w:szCs w:val="20"/>
        </w:rPr>
        <w:t>06-21707609 </w:t>
      </w:r>
    </w:p>
    <w:p w14:paraId="2D9109E4" w14:textId="77777777" w:rsidR="002846D1" w:rsidRPr="00D943BD" w:rsidRDefault="002846D1" w:rsidP="002846D1">
      <w:pPr>
        <w:spacing w:line="276" w:lineRule="auto"/>
        <w:rPr>
          <w:rFonts w:ascii="Roboto Light" w:eastAsia="Times New Roman" w:hAnsi="Roboto Light"/>
          <w:szCs w:val="20"/>
        </w:rPr>
      </w:pPr>
      <w:hyperlink r:id="rId106" w:history="1">
        <w:r w:rsidRPr="00D943BD">
          <w:rPr>
            <w:rStyle w:val="Hyperlink"/>
            <w:rFonts w:ascii="Roboto Light" w:eastAsia="Times New Roman" w:hAnsi="Roboto Light" w:cs="Arial"/>
            <w:szCs w:val="20"/>
          </w:rPr>
          <w:t>info@thepractice.nl</w:t>
        </w:r>
      </w:hyperlink>
    </w:p>
    <w:p w14:paraId="303547B8" w14:textId="28ECECD5" w:rsidR="002846D1" w:rsidRPr="00D943BD" w:rsidRDefault="002846D1" w:rsidP="11BD1C6F">
      <w:pPr>
        <w:spacing w:line="276" w:lineRule="auto"/>
        <w:rPr>
          <w:rStyle w:val="Hyperlink"/>
          <w:rFonts w:ascii="Roboto Light" w:eastAsia="Times New Roman" w:hAnsi="Roboto Light" w:cs="Arial"/>
        </w:rPr>
      </w:pPr>
      <w:hyperlink r:id="rId107">
        <w:r w:rsidRPr="7EC15CB7">
          <w:rPr>
            <w:rStyle w:val="Hyperlink"/>
            <w:rFonts w:ascii="Roboto Light" w:eastAsia="Times New Roman" w:hAnsi="Roboto Light" w:cs="Arial"/>
          </w:rPr>
          <w:t>thepractice.nl</w:t>
        </w:r>
      </w:hyperlink>
    </w:p>
    <w:p w14:paraId="277313E1" w14:textId="117B003E" w:rsidR="7EC15CB7" w:rsidRDefault="7EC15CB7" w:rsidP="7EC15CB7">
      <w:pPr>
        <w:spacing w:line="276" w:lineRule="auto"/>
        <w:rPr>
          <w:rFonts w:ascii="Roboto Light" w:eastAsia="Times New Roman" w:hAnsi="Roboto Light" w:cs="Arial"/>
        </w:rPr>
      </w:pPr>
    </w:p>
    <w:p w14:paraId="217CE1FB" w14:textId="77777777" w:rsidR="002846D1" w:rsidRPr="00915069" w:rsidRDefault="002846D1" w:rsidP="002846D1">
      <w:pPr>
        <w:autoSpaceDE w:val="0"/>
        <w:autoSpaceDN w:val="0"/>
        <w:spacing w:line="276" w:lineRule="auto"/>
        <w:rPr>
          <w:b/>
          <w:bCs/>
        </w:rPr>
      </w:pPr>
      <w:r w:rsidRPr="00915069">
        <w:rPr>
          <w:b/>
          <w:bCs/>
          <w:color w:val="000000"/>
        </w:rPr>
        <w:t>P</w:t>
      </w:r>
      <w:r w:rsidRPr="00915069">
        <w:rPr>
          <w:b/>
          <w:bCs/>
        </w:rPr>
        <w:t>iP Hilversum</w:t>
      </w:r>
    </w:p>
    <w:p w14:paraId="4EF61EAB" w14:textId="77777777" w:rsidR="002846D1" w:rsidRPr="00521EAF" w:rsidRDefault="002846D1" w:rsidP="57BF3D9D">
      <w:pPr>
        <w:autoSpaceDE w:val="0"/>
        <w:autoSpaceDN w:val="0"/>
        <w:spacing w:line="276" w:lineRule="auto"/>
        <w:rPr>
          <w:rFonts w:ascii="Roboto Light" w:eastAsia="Roboto" w:hAnsi="Roboto Light" w:cs="Roboto"/>
          <w:color w:val="000000"/>
          <w:szCs w:val="20"/>
        </w:rPr>
      </w:pPr>
      <w:r w:rsidRPr="00521EAF">
        <w:rPr>
          <w:rFonts w:ascii="Roboto Light" w:eastAsia="Roboto" w:hAnsi="Roboto Light" w:cs="Roboto"/>
          <w:color w:val="000000" w:themeColor="text1"/>
          <w:szCs w:val="20"/>
        </w:rPr>
        <w:t xml:space="preserve">Voor ouders tijdens en na een echtscheiding. </w:t>
      </w:r>
    </w:p>
    <w:p w14:paraId="530360B5" w14:textId="77777777" w:rsidR="002846D1" w:rsidRPr="00521EAF" w:rsidRDefault="002846D1" w:rsidP="57BF3D9D">
      <w:pPr>
        <w:spacing w:line="276" w:lineRule="auto"/>
        <w:rPr>
          <w:rFonts w:ascii="Roboto Light" w:eastAsia="Roboto" w:hAnsi="Roboto Light" w:cs="Roboto"/>
          <w:szCs w:val="20"/>
          <w:lang w:eastAsia="en-US"/>
        </w:rPr>
      </w:pPr>
      <w:r w:rsidRPr="00521EAF">
        <w:rPr>
          <w:rFonts w:ascii="Roboto Light" w:eastAsia="Roboto" w:hAnsi="Roboto Light" w:cs="Roboto"/>
          <w:szCs w:val="20"/>
        </w:rPr>
        <w:t>Martine van Haelst en Cindy van de Velde</w:t>
      </w:r>
    </w:p>
    <w:p w14:paraId="43A1F0BF" w14:textId="77777777" w:rsidR="002846D1" w:rsidRPr="00521EAF" w:rsidRDefault="002846D1" w:rsidP="57BF3D9D">
      <w:pPr>
        <w:spacing w:line="276" w:lineRule="auto"/>
        <w:rPr>
          <w:rFonts w:ascii="Roboto Light" w:eastAsia="Roboto" w:hAnsi="Roboto Light" w:cs="Roboto"/>
          <w:szCs w:val="20"/>
        </w:rPr>
      </w:pPr>
      <w:r w:rsidRPr="00521EAF">
        <w:rPr>
          <w:rFonts w:ascii="Roboto Light" w:eastAsia="Roboto" w:hAnsi="Roboto Light" w:cs="Roboto"/>
          <w:szCs w:val="20"/>
        </w:rPr>
        <w:t>Egelantierstraat 194F, 1214 EH Hilversum</w:t>
      </w:r>
    </w:p>
    <w:p w14:paraId="58F36D6E" w14:textId="5C56A32D" w:rsidR="002846D1" w:rsidRPr="00521EAF" w:rsidRDefault="002846D1" w:rsidP="57BF3D9D">
      <w:pPr>
        <w:spacing w:line="276" w:lineRule="auto"/>
        <w:rPr>
          <w:rFonts w:ascii="Roboto Light" w:eastAsia="Roboto" w:hAnsi="Roboto Light" w:cs="Roboto"/>
          <w:szCs w:val="20"/>
        </w:rPr>
      </w:pPr>
      <w:r w:rsidRPr="00521EAF">
        <w:rPr>
          <w:rFonts w:ascii="Roboto Light" w:eastAsia="Roboto" w:hAnsi="Roboto Light" w:cs="Roboto"/>
          <w:szCs w:val="20"/>
        </w:rPr>
        <w:t>035-7200904</w:t>
      </w:r>
      <w:r w:rsidR="004168BF" w:rsidRPr="00521EAF">
        <w:rPr>
          <w:rFonts w:ascii="Roboto Light" w:eastAsia="Roboto" w:hAnsi="Roboto Light" w:cs="Roboto"/>
          <w:szCs w:val="20"/>
        </w:rPr>
        <w:t xml:space="preserve"> | </w:t>
      </w:r>
      <w:r w:rsidRPr="00521EAF">
        <w:rPr>
          <w:rFonts w:ascii="Roboto Light" w:eastAsia="Roboto" w:hAnsi="Roboto Light" w:cs="Roboto"/>
          <w:szCs w:val="20"/>
        </w:rPr>
        <w:t>06-30217449</w:t>
      </w:r>
    </w:p>
    <w:p w14:paraId="0DBA0A3A" w14:textId="77777777" w:rsidR="002846D1" w:rsidRPr="00D943BD" w:rsidRDefault="002846D1" w:rsidP="002846D1">
      <w:pPr>
        <w:spacing w:line="276" w:lineRule="auto"/>
        <w:rPr>
          <w:rStyle w:val="Hyperlink"/>
          <w:rFonts w:ascii="Roboto Light" w:hAnsi="Roboto Light"/>
        </w:rPr>
      </w:pPr>
      <w:hyperlink r:id="rId108" w:history="1">
        <w:r w:rsidRPr="00D943BD">
          <w:rPr>
            <w:rStyle w:val="Hyperlink"/>
            <w:rFonts w:ascii="Roboto Light" w:hAnsi="Roboto Light"/>
          </w:rPr>
          <w:t>info@piphilversum.nl</w:t>
        </w:r>
      </w:hyperlink>
    </w:p>
    <w:p w14:paraId="352710D0" w14:textId="254994B8" w:rsidR="002846D1" w:rsidRPr="00D943BD" w:rsidRDefault="002846D1" w:rsidP="002846D1">
      <w:pPr>
        <w:autoSpaceDE w:val="0"/>
        <w:autoSpaceDN w:val="0"/>
        <w:spacing w:line="276" w:lineRule="auto"/>
        <w:rPr>
          <w:rStyle w:val="Hyperlink"/>
          <w:rFonts w:ascii="Roboto Light" w:hAnsi="Roboto Light"/>
        </w:rPr>
      </w:pPr>
      <w:hyperlink r:id="rId109" w:history="1">
        <w:r w:rsidRPr="00D943BD">
          <w:rPr>
            <w:rStyle w:val="Hyperlink"/>
            <w:rFonts w:ascii="Roboto Light" w:hAnsi="Roboto Light"/>
          </w:rPr>
          <w:t>piphilversum.nl</w:t>
        </w:r>
      </w:hyperlink>
    </w:p>
    <w:p w14:paraId="3E852D5B" w14:textId="25E1961E" w:rsidR="57BF3D9D" w:rsidRDefault="7450F90D" w:rsidP="11BD1C6F">
      <w:pPr>
        <w:autoSpaceDE w:val="0"/>
        <w:autoSpaceDN w:val="0"/>
        <w:spacing w:line="276" w:lineRule="auto"/>
        <w:rPr>
          <w:rFonts w:ascii="Roboto Light" w:hAnsi="Roboto Light"/>
          <w:i/>
          <w:color w:val="000000" w:themeColor="text1"/>
        </w:rPr>
      </w:pPr>
      <w:r w:rsidRPr="11BD1C6F">
        <w:rPr>
          <w:rFonts w:ascii="Roboto Light" w:eastAsia="Roboto Light" w:hAnsi="Roboto Light" w:cs="Roboto Light"/>
          <w:i/>
          <w:iCs/>
          <w:color w:val="000000" w:themeColor="text1"/>
        </w:rPr>
        <w:t>Voor deze vorm van hulp is een beschikking van de gemeente nodig waar de jeugdige woonachtig is of een verwijzing van huisarts, specialist of ander daartoe bevoegden</w:t>
      </w:r>
      <w:r w:rsidR="6F552B01" w:rsidRPr="11BD1C6F">
        <w:rPr>
          <w:rFonts w:ascii="Roboto Light" w:eastAsia="Roboto Light" w:hAnsi="Roboto Light" w:cs="Roboto Light"/>
          <w:i/>
          <w:iCs/>
          <w:color w:val="000000" w:themeColor="text1"/>
        </w:rPr>
        <w:t>.</w:t>
      </w:r>
    </w:p>
    <w:p w14:paraId="1648A81E" w14:textId="426E733A" w:rsidR="002846D1" w:rsidRPr="00915069" w:rsidRDefault="002846D1" w:rsidP="256AB7EB">
      <w:pPr>
        <w:spacing w:line="276" w:lineRule="auto"/>
        <w:rPr>
          <w:b/>
          <w:bCs/>
          <w:color w:val="000000"/>
        </w:rPr>
      </w:pPr>
      <w:r w:rsidRPr="256AB7EB">
        <w:rPr>
          <w:b/>
          <w:bCs/>
          <w:color w:val="000000" w:themeColor="text1"/>
        </w:rPr>
        <w:lastRenderedPageBreak/>
        <w:t>Systemisch gezins- en scheidingscoach Angèle Babeliowsky</w:t>
      </w:r>
    </w:p>
    <w:p w14:paraId="7C663C8B" w14:textId="02786074" w:rsidR="002846D1" w:rsidRPr="00EF0285" w:rsidRDefault="002846D1" w:rsidP="002846D1">
      <w:pPr>
        <w:spacing w:line="276" w:lineRule="auto"/>
        <w:rPr>
          <w:rFonts w:ascii="Roboto Light" w:hAnsi="Roboto Light"/>
          <w:color w:val="000000"/>
          <w:szCs w:val="20"/>
        </w:rPr>
      </w:pPr>
      <w:r w:rsidRPr="00EF0285">
        <w:rPr>
          <w:rFonts w:ascii="Roboto Light" w:hAnsi="Roboto Light"/>
          <w:color w:val="000000"/>
          <w:szCs w:val="20"/>
        </w:rPr>
        <w:t>Praktijk voor oudercoaching, live &amp; online training en individuele familieopstellingen bij scheiding.</w:t>
      </w:r>
      <w:r w:rsidR="006766D0">
        <w:rPr>
          <w:rFonts w:ascii="Roboto Light" w:hAnsi="Roboto Light"/>
          <w:color w:val="000000"/>
          <w:szCs w:val="20"/>
        </w:rPr>
        <w:t xml:space="preserve"> </w:t>
      </w:r>
    </w:p>
    <w:p w14:paraId="792DA2CB" w14:textId="77777777" w:rsidR="002846D1" w:rsidRPr="00EF0285" w:rsidRDefault="002846D1" w:rsidP="002846D1">
      <w:pPr>
        <w:pStyle w:val="Default"/>
        <w:spacing w:line="276" w:lineRule="auto"/>
        <w:rPr>
          <w:rFonts w:ascii="Roboto Light" w:hAnsi="Roboto Light"/>
          <w:color w:val="auto"/>
          <w:sz w:val="20"/>
          <w:szCs w:val="20"/>
        </w:rPr>
      </w:pPr>
      <w:r w:rsidRPr="00EF0285">
        <w:rPr>
          <w:rFonts w:ascii="Roboto Light" w:hAnsi="Roboto Light"/>
          <w:color w:val="auto"/>
          <w:sz w:val="20"/>
          <w:szCs w:val="20"/>
        </w:rPr>
        <w:t xml:space="preserve">Systemische scheiden, Samen ouders blijven, Hoe begeleid je je puber, Op de juiste plek in het systeem staan. </w:t>
      </w:r>
    </w:p>
    <w:p w14:paraId="66CB4127" w14:textId="77777777" w:rsidR="002846D1" w:rsidRPr="00EF0285" w:rsidRDefault="002846D1" w:rsidP="002846D1">
      <w:pPr>
        <w:spacing w:line="276" w:lineRule="auto"/>
        <w:rPr>
          <w:rFonts w:ascii="Roboto Light" w:hAnsi="Roboto Light"/>
          <w:color w:val="000000"/>
          <w:szCs w:val="20"/>
        </w:rPr>
      </w:pPr>
      <w:r w:rsidRPr="00EF0285">
        <w:rPr>
          <w:rFonts w:ascii="Roboto Light" w:hAnsi="Roboto Light"/>
          <w:color w:val="000000"/>
          <w:szCs w:val="20"/>
        </w:rPr>
        <w:t>Koninginneweg 83, 1241 CX Kortenhoef</w:t>
      </w:r>
    </w:p>
    <w:p w14:paraId="1E8F554E" w14:textId="77777777" w:rsidR="002846D1" w:rsidRPr="00EF0285" w:rsidRDefault="002846D1" w:rsidP="002846D1">
      <w:pPr>
        <w:spacing w:line="276" w:lineRule="auto"/>
        <w:rPr>
          <w:rFonts w:ascii="Roboto Light" w:hAnsi="Roboto Light"/>
          <w:color w:val="000000"/>
          <w:szCs w:val="20"/>
        </w:rPr>
      </w:pPr>
      <w:r w:rsidRPr="00EF0285">
        <w:rPr>
          <w:rFonts w:ascii="Roboto Light" w:hAnsi="Roboto Light"/>
          <w:color w:val="000000"/>
          <w:szCs w:val="20"/>
        </w:rPr>
        <w:t>06-41912628</w:t>
      </w:r>
    </w:p>
    <w:p w14:paraId="34FA9D7C" w14:textId="77777777" w:rsidR="00D943BD" w:rsidRDefault="002846D1" w:rsidP="002846D1">
      <w:pPr>
        <w:spacing w:line="276" w:lineRule="auto"/>
        <w:rPr>
          <w:rStyle w:val="Hyperlink"/>
          <w:rFonts w:ascii="Roboto Light" w:hAnsi="Roboto Light"/>
          <w:szCs w:val="20"/>
          <w:u w:val="none"/>
        </w:rPr>
      </w:pPr>
      <w:hyperlink r:id="rId110" w:history="1">
        <w:r w:rsidRPr="00D943BD">
          <w:rPr>
            <w:rStyle w:val="Hyperlink"/>
            <w:rFonts w:ascii="Roboto Light" w:hAnsi="Roboto Light"/>
            <w:szCs w:val="20"/>
          </w:rPr>
          <w:t>angele@angelebabeliowsky.nl</w:t>
        </w:r>
      </w:hyperlink>
      <w:r w:rsidR="00E412B2" w:rsidRPr="00D943BD">
        <w:rPr>
          <w:rStyle w:val="Hyperlink"/>
          <w:rFonts w:ascii="Roboto Light" w:hAnsi="Roboto Light"/>
          <w:szCs w:val="20"/>
          <w:u w:val="none"/>
        </w:rPr>
        <w:t xml:space="preserve"> </w:t>
      </w:r>
    </w:p>
    <w:p w14:paraId="4D46CE42" w14:textId="62FAC15B" w:rsidR="002846D1" w:rsidRPr="00D943BD" w:rsidRDefault="002846D1" w:rsidP="002846D1">
      <w:pPr>
        <w:spacing w:line="276" w:lineRule="auto"/>
        <w:rPr>
          <w:rFonts w:ascii="Roboto Light" w:hAnsi="Roboto Light"/>
          <w:color w:val="000000"/>
          <w:szCs w:val="20"/>
        </w:rPr>
      </w:pPr>
      <w:hyperlink r:id="rId111" w:history="1">
        <w:r w:rsidRPr="00D943BD">
          <w:rPr>
            <w:rStyle w:val="Hyperlink"/>
            <w:rFonts w:ascii="Roboto Light" w:hAnsi="Roboto Light"/>
            <w:szCs w:val="20"/>
          </w:rPr>
          <w:t>angelebabeliowsky.nl</w:t>
        </w:r>
      </w:hyperlink>
    </w:p>
    <w:p w14:paraId="62FC5F8B" w14:textId="71F100C2" w:rsidR="0041690E" w:rsidRDefault="002846D1" w:rsidP="57BF3D9D">
      <w:pPr>
        <w:autoSpaceDE w:val="0"/>
        <w:autoSpaceDN w:val="0"/>
        <w:spacing w:line="276" w:lineRule="auto"/>
        <w:rPr>
          <w:rFonts w:ascii="Roboto Light" w:eastAsia="Roboto Light" w:hAnsi="Roboto Light" w:cs="Roboto Light"/>
          <w:i/>
          <w:iCs/>
        </w:rPr>
      </w:pPr>
      <w:r w:rsidRPr="57BF3D9D">
        <w:rPr>
          <w:rFonts w:ascii="Roboto Light" w:eastAsia="Roboto Light" w:hAnsi="Roboto Light" w:cs="Roboto Light"/>
          <w:i/>
          <w:iCs/>
        </w:rPr>
        <w:t>Geen contract met de gemeente, begeleiding is vrij toegankelijk en er zijn geen wachtlijsten.</w:t>
      </w:r>
    </w:p>
    <w:p w14:paraId="7F350834" w14:textId="77777777" w:rsidR="003F5AC7" w:rsidRDefault="003F5AC7" w:rsidP="57BF3D9D">
      <w:pPr>
        <w:autoSpaceDE w:val="0"/>
        <w:autoSpaceDN w:val="0"/>
        <w:spacing w:line="276" w:lineRule="auto"/>
        <w:rPr>
          <w:rFonts w:ascii="Roboto Light" w:eastAsia="Roboto Light" w:hAnsi="Roboto Light" w:cs="Roboto Light"/>
          <w:i/>
          <w:iCs/>
        </w:rPr>
      </w:pPr>
    </w:p>
    <w:p w14:paraId="4B3DEFE3" w14:textId="2BEDACAD" w:rsidR="002846D1" w:rsidRDefault="002846D1" w:rsidP="002846D1">
      <w:pPr>
        <w:spacing w:line="276" w:lineRule="auto"/>
        <w:rPr>
          <w:b/>
        </w:rPr>
      </w:pPr>
      <w:r w:rsidRPr="006518E0">
        <w:rPr>
          <w:b/>
        </w:rPr>
        <w:t>Psychotherapeuten Team Bussum</w:t>
      </w:r>
    </w:p>
    <w:p w14:paraId="6381DB20" w14:textId="48AC8CAF" w:rsidR="0075217D" w:rsidRPr="0075217D" w:rsidRDefault="4AE64903" w:rsidP="0075217D">
      <w:pPr>
        <w:pStyle w:val="xmsonormal"/>
        <w:rPr>
          <w:rFonts w:ascii="Roboto Light" w:hAnsi="Roboto Light"/>
          <w:sz w:val="20"/>
          <w:szCs w:val="20"/>
        </w:rPr>
      </w:pPr>
      <w:r w:rsidRPr="55844129">
        <w:rPr>
          <w:rFonts w:ascii="Roboto Light" w:hAnsi="Roboto Light"/>
          <w:sz w:val="20"/>
          <w:szCs w:val="20"/>
        </w:rPr>
        <w:t>Individuele en systemische therapie gericht op kinderen, jongeren en ouders.  </w:t>
      </w:r>
    </w:p>
    <w:p w14:paraId="7FA4762F" w14:textId="77777777" w:rsidR="00D51C05" w:rsidRPr="0075217D" w:rsidRDefault="002846D1" w:rsidP="002846D1">
      <w:pPr>
        <w:spacing w:line="276" w:lineRule="auto"/>
        <w:rPr>
          <w:rFonts w:ascii="Roboto Light" w:hAnsi="Roboto Light"/>
          <w:szCs w:val="20"/>
        </w:rPr>
      </w:pPr>
      <w:r w:rsidRPr="0075217D">
        <w:rPr>
          <w:rFonts w:ascii="Roboto Light" w:hAnsi="Roboto Light"/>
          <w:szCs w:val="20"/>
        </w:rPr>
        <w:t>Kapelstraat 21B</w:t>
      </w:r>
    </w:p>
    <w:p w14:paraId="0FDBBB5A" w14:textId="6356DCB0" w:rsidR="002846D1" w:rsidRPr="0075217D" w:rsidRDefault="002846D1" w:rsidP="002846D1">
      <w:pPr>
        <w:spacing w:line="276" w:lineRule="auto"/>
        <w:rPr>
          <w:rFonts w:ascii="Roboto Light" w:hAnsi="Roboto Light"/>
          <w:szCs w:val="20"/>
        </w:rPr>
      </w:pPr>
      <w:r w:rsidRPr="0075217D">
        <w:rPr>
          <w:rFonts w:ascii="Roboto Light" w:hAnsi="Roboto Light"/>
          <w:szCs w:val="20"/>
        </w:rPr>
        <w:t>1404 BX Bussum</w:t>
      </w:r>
    </w:p>
    <w:p w14:paraId="7BAF387E" w14:textId="77777777" w:rsidR="002846D1" w:rsidRDefault="002846D1" w:rsidP="002846D1">
      <w:pPr>
        <w:spacing w:line="276" w:lineRule="auto"/>
        <w:rPr>
          <w:rFonts w:ascii="Roboto Light" w:hAnsi="Roboto Light"/>
          <w:szCs w:val="20"/>
        </w:rPr>
      </w:pPr>
      <w:r w:rsidRPr="0075217D">
        <w:rPr>
          <w:rFonts w:ascii="Roboto Light" w:hAnsi="Roboto Light"/>
          <w:szCs w:val="20"/>
        </w:rPr>
        <w:t>035-6919389</w:t>
      </w:r>
    </w:p>
    <w:p w14:paraId="417F33A0" w14:textId="2C848D0F" w:rsidR="009034AD" w:rsidRPr="00D943BD" w:rsidRDefault="009034AD" w:rsidP="002846D1">
      <w:pPr>
        <w:spacing w:line="276" w:lineRule="auto"/>
        <w:rPr>
          <w:rFonts w:ascii="Roboto Light" w:hAnsi="Roboto Light"/>
          <w:szCs w:val="20"/>
        </w:rPr>
      </w:pPr>
      <w:hyperlink r:id="rId112" w:history="1">
        <w:r w:rsidRPr="00D943BD">
          <w:rPr>
            <w:rFonts w:ascii="Roboto Light" w:hAnsi="Roboto Light"/>
            <w:color w:val="2581C4"/>
            <w:szCs w:val="20"/>
          </w:rPr>
          <w:t>klein@psychotherapeutenteam.nl</w:t>
        </w:r>
      </w:hyperlink>
      <w:r w:rsidRPr="00D943BD">
        <w:rPr>
          <w:rFonts w:ascii="Roboto Light" w:hAnsi="Roboto Light"/>
          <w:color w:val="2581C4"/>
          <w:szCs w:val="20"/>
        </w:rPr>
        <w:t xml:space="preserve"> </w:t>
      </w:r>
    </w:p>
    <w:p w14:paraId="0C1740F3" w14:textId="7958845C" w:rsidR="002846D1" w:rsidRPr="00D943BD" w:rsidRDefault="002846D1" w:rsidP="002846D1">
      <w:pPr>
        <w:autoSpaceDE w:val="0"/>
        <w:autoSpaceDN w:val="0"/>
        <w:spacing w:line="276" w:lineRule="auto"/>
        <w:rPr>
          <w:rFonts w:ascii="Roboto Light" w:hAnsi="Roboto Light"/>
          <w:color w:val="000000"/>
        </w:rPr>
      </w:pPr>
      <w:hyperlink r:id="rId113" w:history="1">
        <w:r w:rsidRPr="00D943BD">
          <w:rPr>
            <w:rStyle w:val="Hyperlink"/>
            <w:rFonts w:ascii="Roboto Light" w:hAnsi="Roboto Light"/>
          </w:rPr>
          <w:t>psychotherapeutenteam.nl</w:t>
        </w:r>
      </w:hyperlink>
    </w:p>
    <w:p w14:paraId="73235176" w14:textId="23B0EEAD" w:rsidR="002846D1" w:rsidRDefault="002846D1" w:rsidP="57BF3D9D">
      <w:pPr>
        <w:spacing w:line="276" w:lineRule="auto"/>
        <w:rPr>
          <w:rFonts w:ascii="Roboto Light" w:hAnsi="Roboto Light"/>
          <w:i/>
          <w:iCs/>
        </w:rPr>
      </w:pPr>
      <w:r w:rsidRPr="57BF3D9D">
        <w:rPr>
          <w:rFonts w:ascii="Roboto Light" w:hAnsi="Roboto Light"/>
          <w:i/>
          <w:iCs/>
        </w:rPr>
        <w:t>V</w:t>
      </w:r>
      <w:r w:rsidRPr="57BF3D9D">
        <w:rPr>
          <w:rFonts w:ascii="Roboto Light" w:eastAsia="Roboto Light" w:hAnsi="Roboto Light" w:cs="Roboto Light"/>
          <w:i/>
          <w:iCs/>
        </w:rPr>
        <w:t>ergoede zorg mits een verwijzing van de huisarts, gemeente of gecertificeerde instelling</w:t>
      </w:r>
      <w:r w:rsidR="0075217D" w:rsidRPr="57BF3D9D">
        <w:rPr>
          <w:rFonts w:ascii="Roboto Light" w:eastAsia="Roboto Light" w:hAnsi="Roboto Light" w:cs="Roboto Light"/>
          <w:i/>
          <w:iCs/>
        </w:rPr>
        <w:t>.</w:t>
      </w:r>
    </w:p>
    <w:p w14:paraId="70917FDC" w14:textId="3AF02401" w:rsidR="57BF3D9D" w:rsidRDefault="57BF3D9D" w:rsidP="57BF3D9D">
      <w:pPr>
        <w:spacing w:line="276" w:lineRule="auto"/>
        <w:rPr>
          <w:rFonts w:ascii="Roboto Light" w:hAnsi="Roboto Light"/>
          <w:i/>
          <w:iCs/>
        </w:rPr>
      </w:pPr>
    </w:p>
    <w:p w14:paraId="10B0DB36" w14:textId="223B0556" w:rsidR="002846D1" w:rsidRPr="00EE2E08" w:rsidRDefault="002846D1" w:rsidP="11BD1C6F">
      <w:pPr>
        <w:spacing w:line="276" w:lineRule="auto"/>
        <w:rPr>
          <w:rFonts w:eastAsia="Roboto" w:cs="Roboto"/>
          <w:b/>
          <w:bCs/>
          <w:lang w:eastAsia="en-US"/>
        </w:rPr>
      </w:pPr>
      <w:r w:rsidRPr="11BD1C6F">
        <w:rPr>
          <w:rFonts w:eastAsia="Roboto" w:cs="Roboto"/>
          <w:b/>
          <w:bCs/>
          <w:lang w:eastAsia="en-US"/>
        </w:rPr>
        <w:t xml:space="preserve">Marieke Zon, Professional Coach, </w:t>
      </w:r>
      <w:r w:rsidR="00F467BE" w:rsidRPr="11BD1C6F">
        <w:rPr>
          <w:rFonts w:eastAsia="Roboto" w:cs="Roboto"/>
          <w:b/>
          <w:bCs/>
          <w:lang w:eastAsia="en-US"/>
        </w:rPr>
        <w:t>Vertrouwenspersoon</w:t>
      </w:r>
    </w:p>
    <w:p w14:paraId="6BD66CF9" w14:textId="2D39D03E" w:rsidR="002846D1" w:rsidRPr="00EE2E08" w:rsidRDefault="002846D1" w:rsidP="002846D1">
      <w:pPr>
        <w:spacing w:line="276" w:lineRule="auto"/>
        <w:rPr>
          <w:rStyle w:val="Hyperlink"/>
          <w:rFonts w:ascii="Roboto Light" w:hAnsi="Roboto Light"/>
        </w:rPr>
      </w:pPr>
      <w:hyperlink r:id="rId114" w:history="1">
        <w:r w:rsidRPr="00EE2E08">
          <w:rPr>
            <w:rStyle w:val="Hyperlink"/>
            <w:rFonts w:ascii="Roboto Light" w:hAnsi="Roboto Light"/>
            <w:szCs w:val="20"/>
            <w:lang w:eastAsia="en-US"/>
          </w:rPr>
          <w:t>Coach bij Overlegscheiden/collaborative divorce</w:t>
        </w:r>
      </w:hyperlink>
    </w:p>
    <w:p w14:paraId="1C1F7BCE" w14:textId="77777777" w:rsidR="002846D1" w:rsidRPr="00EE2E08" w:rsidRDefault="5B0B27C8" w:rsidP="003723F3">
      <w:pPr>
        <w:rPr>
          <w:rFonts w:ascii="Roboto Light" w:hAnsi="Roboto Light"/>
          <w:szCs w:val="20"/>
          <w:lang w:eastAsia="en-US"/>
        </w:rPr>
      </w:pPr>
      <w:r w:rsidRPr="55844129">
        <w:rPr>
          <w:rFonts w:ascii="Roboto Light" w:hAnsi="Roboto Light"/>
          <w:lang w:eastAsia="en-US"/>
        </w:rPr>
        <w:t>Coach tijdens en/of na de scheiding</w:t>
      </w:r>
    </w:p>
    <w:p w14:paraId="5A745935" w14:textId="77777777" w:rsidR="002846D1" w:rsidRPr="00EE2E08" w:rsidRDefault="002846D1" w:rsidP="003723F3">
      <w:pPr>
        <w:rPr>
          <w:rFonts w:ascii="Roboto Light" w:hAnsi="Roboto Light"/>
          <w:szCs w:val="20"/>
          <w:lang w:eastAsia="en-US"/>
        </w:rPr>
      </w:pPr>
      <w:r w:rsidRPr="00EE2E08">
        <w:rPr>
          <w:rFonts w:ascii="Roboto Light" w:hAnsi="Roboto Light"/>
          <w:szCs w:val="20"/>
          <w:lang w:eastAsia="en-US"/>
        </w:rPr>
        <w:t>Mr. Marieke Zon</w:t>
      </w:r>
    </w:p>
    <w:p w14:paraId="3C8F39CB" w14:textId="77777777" w:rsidR="002846D1" w:rsidRPr="00EE2E08" w:rsidRDefault="002846D1" w:rsidP="003723F3">
      <w:pPr>
        <w:rPr>
          <w:rFonts w:ascii="Roboto Light" w:hAnsi="Roboto Light"/>
          <w:szCs w:val="20"/>
          <w:lang w:eastAsia="en-US"/>
        </w:rPr>
      </w:pPr>
      <w:r w:rsidRPr="00EE2E08">
        <w:rPr>
          <w:rFonts w:ascii="Roboto Light" w:hAnsi="Roboto Light"/>
          <w:szCs w:val="20"/>
          <w:lang w:eastAsia="en-US"/>
        </w:rPr>
        <w:t>Oostwalstraat 1, 1411 RM Naarden Vesting</w:t>
      </w:r>
    </w:p>
    <w:p w14:paraId="5DA8FE08" w14:textId="77777777" w:rsidR="002846D1" w:rsidRPr="00EE2E08" w:rsidRDefault="002846D1" w:rsidP="002846D1">
      <w:pPr>
        <w:spacing w:line="276" w:lineRule="auto"/>
        <w:rPr>
          <w:rFonts w:ascii="Roboto Light" w:hAnsi="Roboto Light"/>
          <w:szCs w:val="20"/>
          <w:lang w:eastAsia="en-US"/>
        </w:rPr>
      </w:pPr>
      <w:r w:rsidRPr="00EE2E08">
        <w:rPr>
          <w:rFonts w:ascii="Roboto Light" w:hAnsi="Roboto Light"/>
          <w:szCs w:val="20"/>
          <w:lang w:eastAsia="en-US"/>
        </w:rPr>
        <w:t>06-21808608</w:t>
      </w:r>
      <w:r w:rsidRPr="00EE2E08">
        <w:rPr>
          <w:rFonts w:ascii="Roboto Light" w:hAnsi="Roboto Light"/>
          <w:szCs w:val="20"/>
          <w:lang w:eastAsia="en-US"/>
        </w:rPr>
        <w:tab/>
      </w:r>
      <w:r w:rsidRPr="00EE2E08">
        <w:rPr>
          <w:rFonts w:ascii="Roboto Light" w:hAnsi="Roboto Light"/>
          <w:szCs w:val="20"/>
          <w:lang w:eastAsia="en-US"/>
        </w:rPr>
        <w:tab/>
      </w:r>
    </w:p>
    <w:p w14:paraId="3251768A" w14:textId="4029DC8A" w:rsidR="002846D1" w:rsidRPr="00D943BD" w:rsidRDefault="002846D1" w:rsidP="18675A73">
      <w:pPr>
        <w:spacing w:line="276" w:lineRule="auto"/>
        <w:rPr>
          <w:rStyle w:val="Hyperlink"/>
          <w:rFonts w:ascii="Roboto Light" w:hAnsi="Roboto Light"/>
          <w:lang w:eastAsia="en-US"/>
        </w:rPr>
      </w:pPr>
      <w:hyperlink r:id="rId115">
        <w:r w:rsidRPr="00D943BD">
          <w:rPr>
            <w:rStyle w:val="Hyperlink"/>
            <w:rFonts w:ascii="Roboto Light" w:hAnsi="Roboto Light"/>
            <w:lang w:eastAsia="en-US"/>
          </w:rPr>
          <w:t>marieke@horizoncoaching.nl</w:t>
        </w:r>
      </w:hyperlink>
      <w:r w:rsidRPr="00D943BD">
        <w:rPr>
          <w:rStyle w:val="Hyperlink"/>
          <w:rFonts w:ascii="Roboto Light" w:hAnsi="Roboto Light"/>
          <w:lang w:eastAsia="en-US"/>
        </w:rPr>
        <w:t xml:space="preserve"> </w:t>
      </w:r>
    </w:p>
    <w:p w14:paraId="5513119E" w14:textId="377AC354" w:rsidR="002846D1" w:rsidRPr="00D943BD" w:rsidRDefault="002846D1" w:rsidP="18675A73">
      <w:pPr>
        <w:spacing w:line="276" w:lineRule="auto"/>
        <w:rPr>
          <w:rFonts w:ascii="Roboto Light" w:hAnsi="Roboto Light"/>
        </w:rPr>
      </w:pPr>
      <w:hyperlink r:id="rId116">
        <w:r w:rsidRPr="00D943BD">
          <w:rPr>
            <w:rStyle w:val="Hyperlink"/>
            <w:rFonts w:ascii="Roboto Light" w:hAnsi="Roboto Light"/>
            <w:lang w:eastAsia="en-US"/>
          </w:rPr>
          <w:t>horizoncoaching.nl</w:t>
        </w:r>
      </w:hyperlink>
    </w:p>
    <w:p w14:paraId="2503AFB7" w14:textId="169D95D5" w:rsidR="57BF3D9D" w:rsidRDefault="57BF3D9D" w:rsidP="00694CC2">
      <w:pPr>
        <w:spacing w:line="276" w:lineRule="auto"/>
        <w:rPr>
          <w:rFonts w:ascii="Roboto Light" w:hAnsi="Roboto Light"/>
          <w:lang w:eastAsia="en-US"/>
        </w:rPr>
      </w:pPr>
    </w:p>
    <w:p w14:paraId="3840FF1A" w14:textId="21FD11C5" w:rsidR="002E0BD1" w:rsidRPr="00521EAF" w:rsidRDefault="69031ADD" w:rsidP="00694CC2">
      <w:pPr>
        <w:spacing w:line="276" w:lineRule="auto"/>
        <w:rPr>
          <w:rFonts w:ascii="Roboto Light" w:eastAsia="Roboto" w:hAnsi="Roboto Light" w:cs="Roboto"/>
        </w:rPr>
      </w:pPr>
      <w:r w:rsidRPr="11BD1C6F">
        <w:rPr>
          <w:rFonts w:ascii="Roboto Light" w:hAnsi="Roboto Light"/>
          <w:lang w:eastAsia="en-US"/>
        </w:rPr>
        <w:t xml:space="preserve"> </w:t>
      </w:r>
      <w:r w:rsidR="002E0BD1" w:rsidRPr="7648B0B7">
        <w:rPr>
          <w:rFonts w:eastAsia="Roboto" w:cs="Roboto"/>
          <w:b/>
          <w:bCs/>
        </w:rPr>
        <w:t>Praktijk Tijd, Brenda Tiggeler</w:t>
      </w:r>
      <w:r w:rsidR="002E0BD1" w:rsidRPr="7648B0B7">
        <w:rPr>
          <w:rFonts w:ascii="Roboto Light" w:eastAsia="Times New Roman" w:hAnsi="Roboto Light"/>
        </w:rPr>
        <w:t xml:space="preserve"> </w:t>
      </w:r>
      <w:r w:rsidR="002E0BD1">
        <w:br/>
      </w:r>
      <w:r w:rsidR="002E0BD1" w:rsidRPr="00521EAF">
        <w:rPr>
          <w:rFonts w:ascii="Roboto Light" w:eastAsia="Times New Roman" w:hAnsi="Roboto Light"/>
        </w:rPr>
        <w:t xml:space="preserve">Individuele therapie na een scheiding </w:t>
      </w:r>
      <w:r w:rsidR="002E0BD1" w:rsidRPr="00521EAF">
        <w:rPr>
          <w:rFonts w:ascii="Roboto Light" w:hAnsi="Roboto Light"/>
        </w:rPr>
        <w:br/>
      </w:r>
      <w:r w:rsidR="002E0BD1" w:rsidRPr="00521EAF">
        <w:rPr>
          <w:rFonts w:ascii="Roboto Light" w:eastAsia="Roboto" w:hAnsi="Roboto Light" w:cs="Roboto"/>
        </w:rPr>
        <w:t xml:space="preserve">EFT &amp; IBCT relatietherapie,  </w:t>
      </w:r>
    </w:p>
    <w:p w14:paraId="308768BB" w14:textId="77777777" w:rsidR="002E0BD1" w:rsidRPr="00521EAF" w:rsidRDefault="002E0BD1" w:rsidP="00694CC2">
      <w:pPr>
        <w:spacing w:line="276" w:lineRule="auto"/>
        <w:rPr>
          <w:rFonts w:ascii="Roboto Light" w:eastAsia="Roboto" w:hAnsi="Roboto Light" w:cs="Roboto"/>
        </w:rPr>
      </w:pPr>
      <w:r w:rsidRPr="00521EAF">
        <w:rPr>
          <w:rFonts w:ascii="Roboto Light" w:eastAsia="Roboto" w:hAnsi="Roboto Light" w:cs="Roboto"/>
        </w:rPr>
        <w:t xml:space="preserve">Rouwtherapeut, buitenpsycholoog, ACT &amp; EMDR therapeut </w:t>
      </w:r>
    </w:p>
    <w:p w14:paraId="55C99111" w14:textId="77777777" w:rsidR="002E0BD1" w:rsidRPr="00521EAF" w:rsidRDefault="002E0BD1" w:rsidP="00694CC2">
      <w:pPr>
        <w:spacing w:line="276" w:lineRule="auto"/>
        <w:rPr>
          <w:rFonts w:ascii="Roboto Light" w:eastAsia="Roboto" w:hAnsi="Roboto Light" w:cs="Roboto"/>
        </w:rPr>
      </w:pPr>
      <w:r w:rsidRPr="00521EAF">
        <w:rPr>
          <w:rFonts w:ascii="Roboto Light" w:eastAsia="Roboto" w:hAnsi="Roboto Light" w:cs="Roboto"/>
        </w:rPr>
        <w:t xml:space="preserve">Individuele therapie en coaching  </w:t>
      </w:r>
    </w:p>
    <w:p w14:paraId="30CF2FCA" w14:textId="77777777" w:rsidR="002E0BD1" w:rsidRPr="00521EAF" w:rsidRDefault="002E0BD1" w:rsidP="00694CC2">
      <w:pPr>
        <w:spacing w:line="276" w:lineRule="auto"/>
        <w:rPr>
          <w:rFonts w:ascii="Roboto Light" w:eastAsia="Roboto" w:hAnsi="Roboto Light" w:cs="Roboto"/>
        </w:rPr>
      </w:pPr>
      <w:r w:rsidRPr="00521EAF">
        <w:rPr>
          <w:rFonts w:ascii="Roboto Light" w:eastAsia="Roboto" w:hAnsi="Roboto Light" w:cs="Roboto"/>
        </w:rPr>
        <w:t xml:space="preserve">Landgoed zonnestraal </w:t>
      </w:r>
      <w:r w:rsidRPr="00521EAF">
        <w:rPr>
          <w:rFonts w:ascii="Roboto Light" w:hAnsi="Roboto Light"/>
        </w:rPr>
        <w:br/>
      </w:r>
      <w:r w:rsidRPr="00521EAF">
        <w:rPr>
          <w:rFonts w:ascii="Roboto Light" w:eastAsia="Roboto" w:hAnsi="Roboto Light" w:cs="Roboto"/>
        </w:rPr>
        <w:t xml:space="preserve">Loosdrechtse Bos 11, kamer 4&amp;5 </w:t>
      </w:r>
    </w:p>
    <w:p w14:paraId="17692077" w14:textId="77777777" w:rsidR="002E0BD1" w:rsidRPr="00521EAF" w:rsidRDefault="002E0BD1" w:rsidP="00694CC2">
      <w:pPr>
        <w:spacing w:line="276" w:lineRule="auto"/>
        <w:rPr>
          <w:rFonts w:ascii="Roboto Light" w:eastAsia="Times New Roman" w:hAnsi="Roboto Light"/>
        </w:rPr>
      </w:pPr>
      <w:r w:rsidRPr="00521EAF">
        <w:rPr>
          <w:rFonts w:ascii="Roboto Light" w:eastAsia="Times New Roman" w:hAnsi="Roboto Light"/>
        </w:rPr>
        <w:t xml:space="preserve">1213 RH Hilversum </w:t>
      </w:r>
    </w:p>
    <w:p w14:paraId="1E979161" w14:textId="2AB6F55F" w:rsidR="002E0BD1" w:rsidRPr="00521EAF" w:rsidRDefault="002E0BD1" w:rsidP="00694CC2">
      <w:pPr>
        <w:spacing w:line="276" w:lineRule="auto"/>
        <w:rPr>
          <w:rFonts w:ascii="Roboto Light" w:eastAsia="Times New Roman" w:hAnsi="Roboto Light"/>
        </w:rPr>
      </w:pPr>
      <w:r w:rsidRPr="00521EAF">
        <w:rPr>
          <w:rFonts w:ascii="Roboto Light" w:eastAsia="Times New Roman" w:hAnsi="Roboto Light"/>
        </w:rPr>
        <w:t>06-45116409</w:t>
      </w:r>
    </w:p>
    <w:p w14:paraId="370F4508" w14:textId="77777777" w:rsidR="002E0BD1" w:rsidRPr="00D943BD" w:rsidRDefault="002E0BD1" w:rsidP="00694CC2">
      <w:pPr>
        <w:spacing w:line="276" w:lineRule="auto"/>
        <w:rPr>
          <w:rFonts w:ascii="Roboto Light" w:eastAsia="Times New Roman" w:hAnsi="Roboto Light"/>
        </w:rPr>
      </w:pPr>
      <w:hyperlink r:id="rId117" w:history="1">
        <w:r w:rsidRPr="00D943BD">
          <w:rPr>
            <w:rStyle w:val="Hyperlink"/>
            <w:rFonts w:ascii="Roboto Light" w:eastAsia="Times New Roman" w:hAnsi="Roboto Light"/>
          </w:rPr>
          <w:t>brenda@praktijktijd.nl</w:t>
        </w:r>
      </w:hyperlink>
      <w:r w:rsidRPr="00D943BD">
        <w:rPr>
          <w:rFonts w:ascii="Roboto Light" w:eastAsia="Times New Roman" w:hAnsi="Roboto Light"/>
        </w:rPr>
        <w:t xml:space="preserve">  </w:t>
      </w:r>
    </w:p>
    <w:p w14:paraId="2400E856" w14:textId="4477D087" w:rsidR="57BF3D9D" w:rsidRDefault="002E0BD1" w:rsidP="00694CC2">
      <w:pPr>
        <w:spacing w:line="276" w:lineRule="auto"/>
        <w:rPr>
          <w:rFonts w:ascii="Roboto Light" w:eastAsia="Roboto Light" w:hAnsi="Roboto Light" w:cs="Roboto Light"/>
          <w:i/>
          <w:iCs/>
        </w:rPr>
      </w:pPr>
      <w:r w:rsidRPr="57BF3D9D">
        <w:rPr>
          <w:rFonts w:ascii="Roboto Light" w:eastAsia="Roboto Light" w:hAnsi="Roboto Light" w:cs="Roboto Light"/>
          <w:i/>
          <w:iCs/>
        </w:rPr>
        <w:t>Vergoeding uit de aanvullende verzekering en vanuit werkgevers</w:t>
      </w:r>
      <w:r w:rsidR="00521EAF">
        <w:rPr>
          <w:rFonts w:ascii="Roboto Light" w:eastAsia="Roboto Light" w:hAnsi="Roboto Light" w:cs="Roboto Light"/>
          <w:i/>
          <w:iCs/>
        </w:rPr>
        <w:t>.</w:t>
      </w:r>
      <w:r w:rsidRPr="57BF3D9D">
        <w:rPr>
          <w:rFonts w:ascii="Roboto Light" w:eastAsia="Roboto Light" w:hAnsi="Roboto Light" w:cs="Roboto Light"/>
          <w:i/>
          <w:iCs/>
        </w:rPr>
        <w:t xml:space="preserve"> </w:t>
      </w:r>
    </w:p>
    <w:p w14:paraId="13C27557" w14:textId="77777777" w:rsidR="00B93B55" w:rsidRDefault="00B93B55" w:rsidP="18675A73">
      <w:pPr>
        <w:spacing w:line="276" w:lineRule="auto"/>
      </w:pPr>
    </w:p>
    <w:p w14:paraId="15261F92" w14:textId="2A362863" w:rsidR="002846D1" w:rsidRPr="00307B03" w:rsidRDefault="002846D1" w:rsidP="00C27AAA">
      <w:pPr>
        <w:pStyle w:val="Hoofdstuk"/>
        <w:numPr>
          <w:ilvl w:val="0"/>
          <w:numId w:val="18"/>
        </w:numPr>
        <w:ind w:hanging="502"/>
        <w:rPr>
          <w:rStyle w:val="Subtielebenadrukking"/>
          <w:i w:val="0"/>
          <w:iCs w:val="0"/>
          <w:color w:val="2581C4"/>
        </w:rPr>
      </w:pPr>
      <w:bookmarkStart w:id="34" w:name="_Toc218949364"/>
      <w:r w:rsidRPr="00307B03">
        <w:rPr>
          <w:rStyle w:val="Subtielebenadrukking"/>
          <w:i w:val="0"/>
          <w:iCs w:val="0"/>
          <w:color w:val="2581C4"/>
        </w:rPr>
        <w:t>Jeugdzorginstellingen</w:t>
      </w:r>
      <w:bookmarkEnd w:id="34"/>
    </w:p>
    <w:p w14:paraId="7BF2182C" w14:textId="6872293B" w:rsidR="002846D1" w:rsidRPr="00AB3889" w:rsidRDefault="00B50058" w:rsidP="0086574B">
      <w:pPr>
        <w:pStyle w:val="Paragraaf"/>
        <w:numPr>
          <w:ilvl w:val="1"/>
          <w:numId w:val="31"/>
        </w:numPr>
      </w:pPr>
      <w:bookmarkStart w:id="35" w:name="_Toc158064750"/>
      <w:bookmarkStart w:id="36" w:name="_Toc158065210"/>
      <w:bookmarkStart w:id="37" w:name="_Toc187266323"/>
      <w:r>
        <w:t xml:space="preserve"> </w:t>
      </w:r>
      <w:bookmarkStart w:id="38" w:name="_Toc218949365"/>
      <w:r w:rsidR="002846D1" w:rsidRPr="00AB3889">
        <w:t>Aanbod Leger des Heils</w:t>
      </w:r>
      <w:bookmarkEnd w:id="35"/>
      <w:bookmarkEnd w:id="36"/>
      <w:bookmarkEnd w:id="37"/>
      <w:bookmarkEnd w:id="38"/>
      <w:r w:rsidR="002846D1" w:rsidRPr="00AB3889">
        <w:t xml:space="preserve"> </w:t>
      </w:r>
    </w:p>
    <w:p w14:paraId="6E5127EC" w14:textId="77777777" w:rsidR="000B28A6" w:rsidRDefault="000B28A6" w:rsidP="002846D1">
      <w:pPr>
        <w:tabs>
          <w:tab w:val="left" w:pos="454"/>
          <w:tab w:val="left" w:pos="907"/>
          <w:tab w:val="left" w:pos="1361"/>
        </w:tabs>
        <w:spacing w:line="276" w:lineRule="auto"/>
        <w:contextualSpacing/>
        <w:rPr>
          <w:rFonts w:ascii="Roboto Light" w:hAnsi="Roboto Light"/>
          <w:color w:val="262626"/>
          <w:szCs w:val="20"/>
        </w:rPr>
      </w:pPr>
    </w:p>
    <w:p w14:paraId="1196379D" w14:textId="24B27C24" w:rsidR="002846D1" w:rsidRPr="006518E0" w:rsidRDefault="002846D1" w:rsidP="002846D1">
      <w:pPr>
        <w:tabs>
          <w:tab w:val="left" w:pos="454"/>
          <w:tab w:val="left" w:pos="907"/>
          <w:tab w:val="left" w:pos="1361"/>
        </w:tabs>
        <w:spacing w:line="276" w:lineRule="auto"/>
        <w:contextualSpacing/>
        <w:rPr>
          <w:rFonts w:ascii="Roboto Light" w:hAnsi="Roboto Light"/>
          <w:color w:val="262626"/>
          <w:szCs w:val="20"/>
        </w:rPr>
      </w:pPr>
      <w:r w:rsidRPr="006518E0">
        <w:rPr>
          <w:rFonts w:ascii="Roboto Light" w:hAnsi="Roboto Light"/>
          <w:color w:val="262626"/>
          <w:szCs w:val="20"/>
        </w:rPr>
        <w:t>Locatie OC Trompendaal</w:t>
      </w:r>
    </w:p>
    <w:p w14:paraId="4AE03D9A" w14:textId="77777777" w:rsidR="002846D1" w:rsidRPr="006518E0" w:rsidRDefault="002846D1" w:rsidP="002846D1">
      <w:pPr>
        <w:tabs>
          <w:tab w:val="left" w:pos="454"/>
          <w:tab w:val="left" w:pos="907"/>
          <w:tab w:val="left" w:pos="1361"/>
        </w:tabs>
        <w:spacing w:line="276" w:lineRule="auto"/>
        <w:rPr>
          <w:rFonts w:ascii="Roboto Light" w:eastAsia="Calibri" w:hAnsi="Roboto Light"/>
          <w:color w:val="262626"/>
          <w:szCs w:val="20"/>
        </w:rPr>
      </w:pPr>
      <w:r w:rsidRPr="006518E0">
        <w:rPr>
          <w:rFonts w:ascii="Roboto Light" w:eastAsia="Calibri" w:hAnsi="Roboto Light"/>
          <w:color w:val="262626"/>
          <w:szCs w:val="20"/>
        </w:rPr>
        <w:t xml:space="preserve">Van Hengellaan 6, 1217 AS Hilversum </w:t>
      </w:r>
    </w:p>
    <w:p w14:paraId="17A8264C" w14:textId="77777777" w:rsidR="002846D1" w:rsidRPr="006518E0" w:rsidRDefault="002846D1" w:rsidP="002846D1">
      <w:pPr>
        <w:tabs>
          <w:tab w:val="left" w:pos="454"/>
          <w:tab w:val="left" w:pos="907"/>
          <w:tab w:val="left" w:pos="1361"/>
        </w:tabs>
        <w:spacing w:line="276" w:lineRule="auto"/>
        <w:rPr>
          <w:rFonts w:ascii="Roboto Light" w:eastAsia="Calibri" w:hAnsi="Roboto Light"/>
          <w:color w:val="262626"/>
          <w:szCs w:val="20"/>
        </w:rPr>
      </w:pPr>
      <w:r w:rsidRPr="006518E0">
        <w:rPr>
          <w:rFonts w:ascii="Roboto Light" w:eastAsia="Calibri" w:hAnsi="Roboto Light"/>
          <w:color w:val="262626"/>
          <w:szCs w:val="20"/>
        </w:rPr>
        <w:t>088-657226</w:t>
      </w:r>
    </w:p>
    <w:p w14:paraId="28D1F3EC" w14:textId="0058AFD1" w:rsidR="002846D1" w:rsidRPr="006518E0" w:rsidRDefault="002846D1" w:rsidP="002846D1">
      <w:pPr>
        <w:tabs>
          <w:tab w:val="left" w:pos="454"/>
          <w:tab w:val="left" w:pos="907"/>
          <w:tab w:val="left" w:pos="1361"/>
        </w:tabs>
        <w:spacing w:line="276" w:lineRule="auto"/>
        <w:rPr>
          <w:rFonts w:ascii="Roboto Light" w:eastAsia="Calibri" w:hAnsi="Roboto Light"/>
          <w:color w:val="2581C4"/>
          <w:u w:val="single"/>
        </w:rPr>
      </w:pPr>
      <w:hyperlink r:id="rId118" w:history="1">
        <w:r w:rsidRPr="006518E0">
          <w:rPr>
            <w:rFonts w:ascii="Roboto Light" w:eastAsia="Calibri" w:hAnsi="Roboto Light"/>
            <w:color w:val="2581C4"/>
            <w:u w:val="single"/>
          </w:rPr>
          <w:t>legerdesheils.nl/noord-holland</w:t>
        </w:r>
      </w:hyperlink>
    </w:p>
    <w:p w14:paraId="7CA28F7F" w14:textId="1E83CE0D" w:rsidR="002846D1" w:rsidRDefault="002846D1" w:rsidP="002846D1">
      <w:pPr>
        <w:tabs>
          <w:tab w:val="left" w:pos="454"/>
          <w:tab w:val="left" w:pos="907"/>
          <w:tab w:val="left" w:pos="1361"/>
        </w:tabs>
        <w:spacing w:line="276" w:lineRule="auto"/>
        <w:rPr>
          <w:rFonts w:ascii="Roboto Light" w:eastAsia="Calibri" w:hAnsi="Roboto Light" w:cs="Arial"/>
          <w:i/>
          <w:color w:val="262626"/>
          <w:szCs w:val="20"/>
        </w:rPr>
      </w:pPr>
      <w:r w:rsidRPr="006518E0">
        <w:rPr>
          <w:rFonts w:ascii="Roboto Light" w:eastAsia="Calibri" w:hAnsi="Roboto Light" w:cs="Arial"/>
          <w:i/>
          <w:color w:val="262626"/>
          <w:szCs w:val="20"/>
        </w:rPr>
        <w:t>Er is een beschikking van de gemeente of een verwijsbrief van de huisarts of medisch</w:t>
      </w:r>
      <w:r w:rsidR="0029782E">
        <w:rPr>
          <w:rFonts w:ascii="Roboto Light" w:eastAsia="Calibri" w:hAnsi="Roboto Light" w:cs="Arial"/>
          <w:i/>
          <w:color w:val="262626"/>
          <w:szCs w:val="20"/>
        </w:rPr>
        <w:t xml:space="preserve"> </w:t>
      </w:r>
      <w:r w:rsidRPr="006518E0">
        <w:rPr>
          <w:rFonts w:ascii="Roboto Light" w:eastAsia="Calibri" w:hAnsi="Roboto Light" w:cs="Arial"/>
          <w:i/>
          <w:color w:val="262626"/>
          <w:szCs w:val="20"/>
        </w:rPr>
        <w:t>specialist</w:t>
      </w:r>
      <w:r w:rsidR="0029782E">
        <w:rPr>
          <w:rFonts w:ascii="Roboto Light" w:eastAsia="Calibri" w:hAnsi="Roboto Light" w:cs="Arial"/>
          <w:i/>
          <w:color w:val="262626"/>
          <w:szCs w:val="20"/>
        </w:rPr>
        <w:t xml:space="preserve"> nodig.</w:t>
      </w:r>
      <w:r w:rsidR="00D238FD">
        <w:rPr>
          <w:rFonts w:ascii="Roboto Light" w:eastAsia="Calibri" w:hAnsi="Roboto Light" w:cs="Arial"/>
          <w:i/>
          <w:color w:val="262626"/>
          <w:szCs w:val="20"/>
        </w:rPr>
        <w:t xml:space="preserve"> </w:t>
      </w:r>
    </w:p>
    <w:p w14:paraId="31416D7F" w14:textId="77777777" w:rsidR="00C4618A" w:rsidRPr="006518E0" w:rsidRDefault="00C4618A" w:rsidP="002846D1">
      <w:pPr>
        <w:tabs>
          <w:tab w:val="left" w:pos="454"/>
          <w:tab w:val="left" w:pos="907"/>
          <w:tab w:val="left" w:pos="1361"/>
        </w:tabs>
        <w:spacing w:line="276" w:lineRule="auto"/>
        <w:rPr>
          <w:rFonts w:ascii="Roboto Light" w:eastAsia="Calibri" w:hAnsi="Roboto Light" w:cs="Arial"/>
          <w:i/>
          <w:color w:val="262626"/>
          <w:szCs w:val="20"/>
        </w:rPr>
      </w:pPr>
    </w:p>
    <w:p w14:paraId="7522830B" w14:textId="77777777" w:rsidR="00FC5AC1" w:rsidRDefault="00FC5AC1" w:rsidP="002846D1">
      <w:pPr>
        <w:tabs>
          <w:tab w:val="left" w:pos="454"/>
          <w:tab w:val="left" w:pos="907"/>
          <w:tab w:val="left" w:pos="1361"/>
        </w:tabs>
        <w:spacing w:line="276" w:lineRule="auto"/>
        <w:rPr>
          <w:b/>
          <w:color w:val="262626"/>
        </w:rPr>
      </w:pPr>
    </w:p>
    <w:p w14:paraId="4B5F04C3" w14:textId="77777777" w:rsidR="00FC5AC1" w:rsidRDefault="00FC5AC1" w:rsidP="002846D1">
      <w:pPr>
        <w:tabs>
          <w:tab w:val="left" w:pos="454"/>
          <w:tab w:val="left" w:pos="907"/>
          <w:tab w:val="left" w:pos="1361"/>
        </w:tabs>
        <w:spacing w:line="276" w:lineRule="auto"/>
        <w:rPr>
          <w:b/>
          <w:color w:val="262626"/>
        </w:rPr>
      </w:pPr>
    </w:p>
    <w:p w14:paraId="4502C2DF" w14:textId="77777777" w:rsidR="002846D1" w:rsidRPr="006518E0" w:rsidRDefault="002846D1" w:rsidP="002846D1">
      <w:pPr>
        <w:tabs>
          <w:tab w:val="left" w:pos="454"/>
          <w:tab w:val="left" w:pos="907"/>
          <w:tab w:val="left" w:pos="1361"/>
        </w:tabs>
        <w:spacing w:line="276" w:lineRule="auto"/>
        <w:rPr>
          <w:b/>
          <w:color w:val="262626"/>
        </w:rPr>
      </w:pPr>
      <w:r w:rsidRPr="006518E0">
        <w:rPr>
          <w:b/>
          <w:color w:val="262626"/>
        </w:rPr>
        <w:lastRenderedPageBreak/>
        <w:t>Ouders voor Altijd</w:t>
      </w:r>
    </w:p>
    <w:p w14:paraId="15FAB197" w14:textId="77777777" w:rsidR="002846D1" w:rsidRPr="006518E0" w:rsidRDefault="002846D1" w:rsidP="002846D1">
      <w:pPr>
        <w:tabs>
          <w:tab w:val="left" w:pos="454"/>
          <w:tab w:val="left" w:pos="907"/>
          <w:tab w:val="left" w:pos="1361"/>
        </w:tabs>
        <w:spacing w:line="276" w:lineRule="auto"/>
        <w:rPr>
          <w:rFonts w:ascii="Roboto Light" w:hAnsi="Roboto Light"/>
          <w:color w:val="262626"/>
        </w:rPr>
      </w:pPr>
      <w:r w:rsidRPr="006518E0">
        <w:rPr>
          <w:rFonts w:ascii="Roboto Light" w:hAnsi="Roboto Light"/>
          <w:color w:val="262626"/>
        </w:rPr>
        <w:t xml:space="preserve">Ouders voor Altijd (OVA) is een totaalproduct dat zich richt op gezinnen waar complexe echtscheidingsproblematiek speelt. Door stress en spanningen op de verschillende levensgebieden is de kans groot dat de belangen van de kinderen uit het oog raken. Voor de kinderen en hun ouders is het van belang dat er eerst goed zicht komt op het functioneren van het gezinssysteem. Daartoe start de OVA met een ‘onderzoeksfase’ waarin door middel van gesprekken, observatie en diagnostiek, duidelijk wordt welke interventies het beste aansluiten bij de vragen en behoeften van het gezin. Binnen OVA kunnen verschillende (behandel) interventies ingezet worden waardoor maatwerk mogelijk is. </w:t>
      </w:r>
    </w:p>
    <w:p w14:paraId="4D7BB9C2" w14:textId="77777777" w:rsidR="002846D1" w:rsidRPr="006518E0" w:rsidRDefault="002846D1" w:rsidP="002846D1">
      <w:pPr>
        <w:tabs>
          <w:tab w:val="left" w:pos="454"/>
          <w:tab w:val="left" w:pos="907"/>
          <w:tab w:val="left" w:pos="1361"/>
        </w:tabs>
        <w:spacing w:line="276" w:lineRule="auto"/>
        <w:rPr>
          <w:rFonts w:ascii="Roboto Light" w:hAnsi="Roboto Light"/>
          <w:color w:val="262626"/>
        </w:rPr>
      </w:pPr>
      <w:r w:rsidRPr="006518E0">
        <w:rPr>
          <w:rFonts w:ascii="Roboto Light" w:hAnsi="Roboto Light"/>
          <w:color w:val="262626"/>
        </w:rPr>
        <w:t>De verschillende interventies zijn:</w:t>
      </w:r>
    </w:p>
    <w:p w14:paraId="1E922165" w14:textId="77777777" w:rsidR="002846D1" w:rsidRPr="006518E0" w:rsidRDefault="002846D1" w:rsidP="00563778">
      <w:pPr>
        <w:numPr>
          <w:ilvl w:val="1"/>
          <w:numId w:val="9"/>
        </w:numPr>
        <w:tabs>
          <w:tab w:val="left" w:pos="454"/>
          <w:tab w:val="left" w:pos="907"/>
          <w:tab w:val="left" w:pos="1361"/>
        </w:tabs>
        <w:spacing w:line="276" w:lineRule="auto"/>
        <w:rPr>
          <w:rFonts w:ascii="Roboto Light" w:hAnsi="Roboto Light"/>
          <w:color w:val="262626"/>
        </w:rPr>
      </w:pPr>
      <w:r w:rsidRPr="006518E0">
        <w:rPr>
          <w:rFonts w:ascii="Roboto Light" w:hAnsi="Roboto Light"/>
          <w:color w:val="262626"/>
        </w:rPr>
        <w:t>Kinderen uit de Knel</w:t>
      </w:r>
    </w:p>
    <w:p w14:paraId="6717D1F7" w14:textId="77777777" w:rsidR="002846D1" w:rsidRPr="006518E0" w:rsidRDefault="002846D1" w:rsidP="00563778">
      <w:pPr>
        <w:numPr>
          <w:ilvl w:val="1"/>
          <w:numId w:val="9"/>
        </w:numPr>
        <w:tabs>
          <w:tab w:val="left" w:pos="454"/>
          <w:tab w:val="left" w:pos="907"/>
          <w:tab w:val="left" w:pos="1361"/>
        </w:tabs>
        <w:spacing w:line="276" w:lineRule="auto"/>
        <w:rPr>
          <w:rFonts w:ascii="Roboto Light" w:hAnsi="Roboto Light"/>
          <w:color w:val="262626"/>
        </w:rPr>
      </w:pPr>
      <w:r w:rsidRPr="006518E0">
        <w:rPr>
          <w:rFonts w:ascii="Roboto Light" w:hAnsi="Roboto Light"/>
          <w:color w:val="262626"/>
        </w:rPr>
        <w:t>KIES</w:t>
      </w:r>
    </w:p>
    <w:p w14:paraId="17DEEC5D" w14:textId="77777777" w:rsidR="002846D1" w:rsidRPr="006518E0" w:rsidRDefault="002846D1" w:rsidP="00563778">
      <w:pPr>
        <w:numPr>
          <w:ilvl w:val="1"/>
          <w:numId w:val="9"/>
        </w:numPr>
        <w:tabs>
          <w:tab w:val="left" w:pos="454"/>
          <w:tab w:val="left" w:pos="907"/>
          <w:tab w:val="left" w:pos="1361"/>
        </w:tabs>
        <w:spacing w:line="276" w:lineRule="auto"/>
        <w:rPr>
          <w:rFonts w:ascii="Roboto Light" w:hAnsi="Roboto Light"/>
          <w:color w:val="262626"/>
        </w:rPr>
      </w:pPr>
      <w:r w:rsidRPr="006518E0">
        <w:rPr>
          <w:rFonts w:ascii="Roboto Light" w:hAnsi="Roboto Light"/>
          <w:color w:val="262626"/>
        </w:rPr>
        <w:t>Ouderschapsbemiddeling</w:t>
      </w:r>
    </w:p>
    <w:p w14:paraId="5E1E7A62" w14:textId="77777777" w:rsidR="002846D1" w:rsidRPr="006518E0" w:rsidRDefault="002846D1" w:rsidP="00563778">
      <w:pPr>
        <w:numPr>
          <w:ilvl w:val="1"/>
          <w:numId w:val="9"/>
        </w:numPr>
        <w:tabs>
          <w:tab w:val="left" w:pos="454"/>
          <w:tab w:val="left" w:pos="907"/>
          <w:tab w:val="left" w:pos="1361"/>
        </w:tabs>
        <w:spacing w:line="276" w:lineRule="auto"/>
        <w:rPr>
          <w:rFonts w:ascii="Roboto Light" w:hAnsi="Roboto Light"/>
          <w:color w:val="262626"/>
        </w:rPr>
      </w:pPr>
      <w:r w:rsidRPr="006518E0">
        <w:rPr>
          <w:rFonts w:ascii="Roboto Light" w:hAnsi="Roboto Light"/>
          <w:color w:val="262626"/>
        </w:rPr>
        <w:t>Begeleid bezoek</w:t>
      </w:r>
    </w:p>
    <w:p w14:paraId="5249F032" w14:textId="77777777" w:rsidR="002846D1" w:rsidRPr="006518E0" w:rsidRDefault="002846D1" w:rsidP="00563778">
      <w:pPr>
        <w:numPr>
          <w:ilvl w:val="1"/>
          <w:numId w:val="9"/>
        </w:numPr>
        <w:tabs>
          <w:tab w:val="left" w:pos="454"/>
          <w:tab w:val="left" w:pos="907"/>
          <w:tab w:val="left" w:pos="1361"/>
        </w:tabs>
        <w:spacing w:line="276" w:lineRule="auto"/>
        <w:rPr>
          <w:rFonts w:ascii="Roboto Light" w:hAnsi="Roboto Light"/>
          <w:color w:val="262626"/>
        </w:rPr>
      </w:pPr>
      <w:r w:rsidRPr="006518E0">
        <w:rPr>
          <w:rFonts w:ascii="Roboto Light" w:hAnsi="Roboto Light"/>
          <w:color w:val="262626"/>
        </w:rPr>
        <w:t>Kinder- en Jeugdcoaching (gericht op echtscheiding)</w:t>
      </w:r>
    </w:p>
    <w:p w14:paraId="79908BE5" w14:textId="77777777" w:rsidR="002846D1" w:rsidRPr="006518E0" w:rsidRDefault="002846D1" w:rsidP="00563778">
      <w:pPr>
        <w:numPr>
          <w:ilvl w:val="1"/>
          <w:numId w:val="9"/>
        </w:numPr>
        <w:tabs>
          <w:tab w:val="left" w:pos="454"/>
          <w:tab w:val="left" w:pos="907"/>
          <w:tab w:val="left" w:pos="1361"/>
        </w:tabs>
        <w:spacing w:line="276" w:lineRule="auto"/>
        <w:rPr>
          <w:rFonts w:ascii="Roboto Light" w:hAnsi="Roboto Light"/>
          <w:color w:val="262626"/>
        </w:rPr>
      </w:pPr>
      <w:r w:rsidRPr="006518E0">
        <w:rPr>
          <w:rFonts w:ascii="Roboto Light" w:hAnsi="Roboto Light"/>
          <w:color w:val="262626"/>
        </w:rPr>
        <w:t>Psycho-educatie</w:t>
      </w:r>
    </w:p>
    <w:p w14:paraId="3953D950" w14:textId="77777777" w:rsidR="002846D1" w:rsidRPr="006518E0" w:rsidRDefault="002846D1" w:rsidP="00563778">
      <w:pPr>
        <w:numPr>
          <w:ilvl w:val="1"/>
          <w:numId w:val="9"/>
        </w:numPr>
        <w:tabs>
          <w:tab w:val="left" w:pos="454"/>
          <w:tab w:val="left" w:pos="907"/>
          <w:tab w:val="left" w:pos="1361"/>
        </w:tabs>
        <w:spacing w:line="276" w:lineRule="auto"/>
        <w:rPr>
          <w:rFonts w:ascii="Roboto Light" w:hAnsi="Roboto Light"/>
          <w:color w:val="262626"/>
        </w:rPr>
      </w:pPr>
      <w:r w:rsidRPr="006518E0">
        <w:rPr>
          <w:rFonts w:ascii="Roboto Light" w:hAnsi="Roboto Light"/>
          <w:color w:val="262626"/>
        </w:rPr>
        <w:t>Positief opvoeden na echtscheiding situaties</w:t>
      </w:r>
    </w:p>
    <w:p w14:paraId="60C4951F" w14:textId="77777777" w:rsidR="002846D1" w:rsidRPr="006518E0" w:rsidRDefault="002846D1" w:rsidP="00563778">
      <w:pPr>
        <w:numPr>
          <w:ilvl w:val="1"/>
          <w:numId w:val="9"/>
        </w:numPr>
        <w:tabs>
          <w:tab w:val="left" w:pos="454"/>
          <w:tab w:val="left" w:pos="907"/>
          <w:tab w:val="left" w:pos="1361"/>
        </w:tabs>
        <w:spacing w:line="276" w:lineRule="auto"/>
        <w:rPr>
          <w:rFonts w:ascii="Roboto Light" w:hAnsi="Roboto Light"/>
          <w:color w:val="262626"/>
        </w:rPr>
      </w:pPr>
      <w:r w:rsidRPr="006518E0">
        <w:rPr>
          <w:rFonts w:ascii="Roboto Light" w:hAnsi="Roboto Light"/>
          <w:color w:val="262626"/>
        </w:rPr>
        <w:t>Intensieve Thuisbegeleiding (ITB)</w:t>
      </w:r>
    </w:p>
    <w:p w14:paraId="7099B5E7" w14:textId="77777777" w:rsidR="002846D1" w:rsidRPr="006518E0" w:rsidRDefault="002846D1" w:rsidP="00563778">
      <w:pPr>
        <w:numPr>
          <w:ilvl w:val="1"/>
          <w:numId w:val="9"/>
        </w:numPr>
        <w:tabs>
          <w:tab w:val="left" w:pos="454"/>
          <w:tab w:val="left" w:pos="907"/>
          <w:tab w:val="left" w:pos="1361"/>
        </w:tabs>
        <w:spacing w:line="276" w:lineRule="auto"/>
        <w:rPr>
          <w:rFonts w:ascii="Roboto Light" w:hAnsi="Roboto Light"/>
          <w:color w:val="262626"/>
        </w:rPr>
      </w:pPr>
      <w:r w:rsidRPr="006518E0">
        <w:rPr>
          <w:rFonts w:ascii="Roboto Light" w:hAnsi="Roboto Light"/>
          <w:color w:val="262626"/>
        </w:rPr>
        <w:t>Systeemtherapie</w:t>
      </w:r>
    </w:p>
    <w:p w14:paraId="7916D18B" w14:textId="0DF6CC6C" w:rsidR="002846D1" w:rsidRDefault="002846D1" w:rsidP="002846D1">
      <w:pPr>
        <w:tabs>
          <w:tab w:val="left" w:pos="454"/>
          <w:tab w:val="left" w:pos="907"/>
          <w:tab w:val="left" w:pos="1361"/>
        </w:tabs>
        <w:spacing w:line="276" w:lineRule="auto"/>
        <w:rPr>
          <w:rFonts w:ascii="Roboto Light" w:hAnsi="Roboto Light"/>
        </w:rPr>
      </w:pPr>
      <w:r w:rsidRPr="006518E0">
        <w:rPr>
          <w:rFonts w:ascii="Roboto Light" w:hAnsi="Roboto Light"/>
        </w:rPr>
        <w:t>Voor aanmelding en advies kan je contact opnemen met onze trajectmanagers van het Bureau Traject Management (BTM). (5 dagen per week van 9.00 tot 17.00 uur bereikbaar)</w:t>
      </w:r>
      <w:r w:rsidR="00B4130E">
        <w:rPr>
          <w:rFonts w:ascii="Roboto Light" w:hAnsi="Roboto Light"/>
        </w:rPr>
        <w:t>.</w:t>
      </w:r>
    </w:p>
    <w:p w14:paraId="30580062" w14:textId="0116BF68" w:rsidR="000F450A" w:rsidRDefault="002846D1" w:rsidP="002846D1">
      <w:pPr>
        <w:tabs>
          <w:tab w:val="left" w:pos="454"/>
          <w:tab w:val="left" w:pos="907"/>
          <w:tab w:val="left" w:pos="1361"/>
        </w:tabs>
        <w:spacing w:line="276" w:lineRule="auto"/>
        <w:rPr>
          <w:rFonts w:ascii="Roboto Light" w:eastAsia="Calibri" w:hAnsi="Roboto Light"/>
          <w:color w:val="0082C2"/>
          <w:u w:val="single"/>
        </w:rPr>
      </w:pPr>
      <w:hyperlink r:id="rId119">
        <w:r w:rsidRPr="57BF3D9D">
          <w:rPr>
            <w:rFonts w:ascii="Roboto Light" w:eastAsia="Calibri" w:hAnsi="Roboto Light"/>
            <w:color w:val="0082C2"/>
            <w:u w:val="single"/>
          </w:rPr>
          <w:t>BTM.hilversum@legerdeheils.nl</w:t>
        </w:r>
      </w:hyperlink>
      <w:r w:rsidRPr="57BF3D9D">
        <w:rPr>
          <w:rFonts w:ascii="Roboto Light" w:eastAsia="Calibri" w:hAnsi="Roboto Light"/>
          <w:color w:val="0082C2"/>
          <w:u w:val="single"/>
        </w:rPr>
        <w:t xml:space="preserve"> </w:t>
      </w:r>
    </w:p>
    <w:p w14:paraId="52250ABC" w14:textId="77777777" w:rsidR="003F5AC7" w:rsidRDefault="003F5AC7" w:rsidP="002846D1">
      <w:pPr>
        <w:tabs>
          <w:tab w:val="left" w:pos="454"/>
          <w:tab w:val="left" w:pos="907"/>
          <w:tab w:val="left" w:pos="1361"/>
        </w:tabs>
        <w:spacing w:line="276" w:lineRule="auto"/>
        <w:rPr>
          <w:rFonts w:ascii="Roboto Light" w:eastAsia="Calibri" w:hAnsi="Roboto Light"/>
          <w:color w:val="0082C2"/>
          <w:u w:val="single"/>
        </w:rPr>
      </w:pPr>
    </w:p>
    <w:p w14:paraId="3AF795A1" w14:textId="77777777" w:rsidR="00AB3889" w:rsidRPr="00AB3889" w:rsidRDefault="00AB3889" w:rsidP="00AB3889">
      <w:pPr>
        <w:pStyle w:val="Paragraaf"/>
      </w:pPr>
      <w:bookmarkStart w:id="39" w:name="_Toc158064751"/>
      <w:bookmarkStart w:id="40" w:name="_Toc158065211"/>
      <w:bookmarkStart w:id="41" w:name="_Toc187266324"/>
      <w:r>
        <w:t xml:space="preserve"> </w:t>
      </w:r>
      <w:bookmarkStart w:id="42" w:name="_Toc218949366"/>
      <w:r w:rsidR="002846D1" w:rsidRPr="00AB3889">
        <w:t>Aanbod Youké</w:t>
      </w:r>
      <w:bookmarkEnd w:id="39"/>
      <w:bookmarkEnd w:id="40"/>
      <w:bookmarkEnd w:id="41"/>
      <w:bookmarkEnd w:id="42"/>
      <w:r w:rsidR="002846D1" w:rsidRPr="00AB3889">
        <w:rPr>
          <w:rFonts w:ascii="Roboto Light" w:hAnsi="Roboto Light"/>
          <w:i/>
          <w:color w:val="262626"/>
        </w:rPr>
        <w:t xml:space="preserve"> </w:t>
      </w:r>
    </w:p>
    <w:p w14:paraId="68443422" w14:textId="77777777" w:rsidR="00EE11C5" w:rsidRDefault="00EE11C5" w:rsidP="00914316">
      <w:pPr>
        <w:spacing w:line="276" w:lineRule="auto"/>
        <w:rPr>
          <w:rFonts w:ascii="Roboto Light" w:hAnsi="Roboto Light"/>
          <w:iCs/>
          <w:color w:val="262626"/>
        </w:rPr>
      </w:pPr>
    </w:p>
    <w:p w14:paraId="483229C3" w14:textId="08A940BB" w:rsidR="006518E0" w:rsidRPr="00C72681" w:rsidRDefault="002846D1" w:rsidP="00914316">
      <w:pPr>
        <w:spacing w:line="276" w:lineRule="auto"/>
        <w:rPr>
          <w:rFonts w:ascii="Roboto Light" w:eastAsia="Calibri" w:hAnsi="Roboto Light"/>
          <w:i/>
          <w:iCs/>
          <w:szCs w:val="20"/>
        </w:rPr>
      </w:pPr>
      <w:r w:rsidRPr="003B1563">
        <w:rPr>
          <w:rFonts w:ascii="Roboto Light" w:hAnsi="Roboto Light"/>
          <w:iCs/>
          <w:color w:val="262626"/>
        </w:rPr>
        <w:t>Aanmelding:</w:t>
      </w:r>
      <w:r w:rsidRPr="003B1563">
        <w:rPr>
          <w:rFonts w:ascii="Roboto Light" w:hAnsi="Roboto Light"/>
          <w:iCs/>
          <w:color w:val="2581C4"/>
        </w:rPr>
        <w:t xml:space="preserve"> </w:t>
      </w:r>
      <w:hyperlink r:id="rId120" w:history="1">
        <w:r w:rsidRPr="003B1563">
          <w:rPr>
            <w:rFonts w:ascii="Roboto Light" w:hAnsi="Roboto Light"/>
            <w:iCs/>
            <w:color w:val="2581C4"/>
            <w:u w:val="single"/>
          </w:rPr>
          <w:t>start@youke.nl</w:t>
        </w:r>
      </w:hyperlink>
    </w:p>
    <w:p w14:paraId="33231D79" w14:textId="60250D44" w:rsidR="00C72681" w:rsidRPr="00C72681" w:rsidRDefault="00C72681" w:rsidP="00914316">
      <w:pPr>
        <w:shd w:val="clear" w:color="auto" w:fill="FFFFFF"/>
        <w:spacing w:line="276" w:lineRule="auto"/>
        <w:rPr>
          <w:rFonts w:ascii="Roboto Light" w:eastAsia="Times New Roman" w:hAnsi="Roboto Light" w:cs="Calibri"/>
          <w:i/>
          <w:iCs/>
          <w:szCs w:val="20"/>
        </w:rPr>
      </w:pPr>
      <w:r w:rsidRPr="00C72681">
        <w:rPr>
          <w:rFonts w:ascii="Roboto Light" w:eastAsia="Times New Roman" w:hAnsi="Roboto Light" w:cs="Calibri"/>
          <w:i/>
          <w:iCs/>
          <w:szCs w:val="20"/>
        </w:rPr>
        <w:t>Voor onze hulp is een beschikking nodig van de gemeente waar het kind woont of een bepaling van de gecertificeerde instelling (voogd of gezinsvoogd)</w:t>
      </w:r>
      <w:r>
        <w:rPr>
          <w:rFonts w:ascii="Roboto Light" w:eastAsia="Times New Roman" w:hAnsi="Roboto Light" w:cs="Calibri"/>
          <w:i/>
          <w:iCs/>
          <w:szCs w:val="20"/>
        </w:rPr>
        <w:t>.</w:t>
      </w:r>
    </w:p>
    <w:p w14:paraId="619790C3" w14:textId="77777777" w:rsidR="00C72681" w:rsidRPr="003B1563" w:rsidRDefault="00C72681" w:rsidP="00914316">
      <w:pPr>
        <w:tabs>
          <w:tab w:val="left" w:pos="454"/>
          <w:tab w:val="left" w:pos="907"/>
          <w:tab w:val="left" w:pos="1361"/>
        </w:tabs>
        <w:spacing w:line="276" w:lineRule="auto"/>
        <w:rPr>
          <w:rFonts w:ascii="Roboto Light" w:eastAsia="Calibri" w:hAnsi="Roboto Light"/>
          <w:i/>
          <w:iCs/>
          <w:color w:val="262626"/>
          <w:szCs w:val="20"/>
        </w:rPr>
      </w:pPr>
    </w:p>
    <w:p w14:paraId="2314CBA0" w14:textId="5C7B8A1A" w:rsidR="00C72681" w:rsidRDefault="7450F90D" w:rsidP="00914316">
      <w:pPr>
        <w:tabs>
          <w:tab w:val="left" w:pos="454"/>
          <w:tab w:val="left" w:pos="907"/>
          <w:tab w:val="left" w:pos="1361"/>
        </w:tabs>
        <w:spacing w:line="276" w:lineRule="auto"/>
        <w:rPr>
          <w:rFonts w:ascii="Roboto Light" w:eastAsia="Calibri" w:hAnsi="Roboto Light"/>
          <w:color w:val="262626" w:themeColor="text1" w:themeTint="D9"/>
        </w:rPr>
      </w:pPr>
      <w:r w:rsidRPr="11BD1C6F">
        <w:rPr>
          <w:rFonts w:eastAsia="Roboto" w:cs="Roboto"/>
          <w:b/>
          <w:bCs/>
          <w:color w:val="262626" w:themeColor="text1" w:themeTint="D9"/>
        </w:rPr>
        <w:t xml:space="preserve">Ouderschapsbemiddeling </w:t>
      </w:r>
      <w:r>
        <w:br/>
      </w:r>
      <w:r w:rsidRPr="11BD1C6F">
        <w:rPr>
          <w:rFonts w:ascii="Roboto Light" w:eastAsia="Calibri" w:hAnsi="Roboto Light"/>
          <w:color w:val="262626" w:themeColor="text1" w:themeTint="D9"/>
        </w:rPr>
        <w:t xml:space="preserve">Een interventie voor gescheiden ouders die verwikkeld zijn in een complexe (echt)scheidingsstrijd waar ernstige contact- en communicatieproblemen spelen </w:t>
      </w:r>
      <w:r w:rsidR="00C72681" w:rsidRPr="11BD1C6F">
        <w:rPr>
          <w:rFonts w:ascii="Roboto Light" w:eastAsia="Times New Roman" w:hAnsi="Roboto Light" w:cs="Calibri"/>
        </w:rPr>
        <w:t>hetgeen een negatief effect heeft op de ontwikkeling van hun kind(eren)</w:t>
      </w:r>
      <w:r w:rsidR="00C72681" w:rsidRPr="11BD1C6F">
        <w:rPr>
          <w:rFonts w:ascii="Roboto Light" w:eastAsia="Times New Roman" w:hAnsi="Roboto Light" w:cs="Calibri"/>
          <w:color w:val="000000" w:themeColor="text1"/>
        </w:rPr>
        <w:t>.</w:t>
      </w:r>
      <w:r w:rsidR="00FF6931">
        <w:rPr>
          <w:rFonts w:ascii="Roboto Light" w:eastAsia="Times New Roman" w:hAnsi="Roboto Light" w:cs="Calibri"/>
          <w:color w:val="000000" w:themeColor="text1"/>
        </w:rPr>
        <w:t xml:space="preserve"> </w:t>
      </w:r>
      <w:r w:rsidRPr="11BD1C6F">
        <w:rPr>
          <w:rFonts w:ascii="Roboto Light" w:eastAsia="Calibri" w:hAnsi="Roboto Light"/>
          <w:color w:val="262626" w:themeColor="text1" w:themeTint="D9"/>
        </w:rPr>
        <w:t>Gesprekken zijn zowel met ouders als het kind</w:t>
      </w:r>
      <w:r w:rsidR="09ED80E7" w:rsidRPr="11BD1C6F">
        <w:rPr>
          <w:rFonts w:ascii="Roboto Light" w:eastAsia="Calibri" w:hAnsi="Roboto Light"/>
          <w:color w:val="262626" w:themeColor="text1" w:themeTint="D9"/>
        </w:rPr>
        <w:t>/</w:t>
      </w:r>
      <w:r w:rsidRPr="11BD1C6F">
        <w:rPr>
          <w:rFonts w:ascii="Roboto Light" w:eastAsia="Calibri" w:hAnsi="Roboto Light"/>
          <w:color w:val="262626" w:themeColor="text1" w:themeTint="D9"/>
        </w:rPr>
        <w:t>de kinderen.</w:t>
      </w:r>
    </w:p>
    <w:p w14:paraId="5CC2AC4D" w14:textId="40F7D951" w:rsidR="002846D1" w:rsidRPr="003B1563" w:rsidRDefault="00C72681" w:rsidP="00914316">
      <w:pPr>
        <w:shd w:val="clear" w:color="auto" w:fill="FFFFFF"/>
        <w:spacing w:line="276" w:lineRule="auto"/>
        <w:rPr>
          <w:rFonts w:ascii="Roboto Light" w:eastAsia="Calibri" w:hAnsi="Roboto Light"/>
          <w:color w:val="262626"/>
        </w:rPr>
      </w:pPr>
      <w:r w:rsidRPr="00C72681">
        <w:rPr>
          <w:rFonts w:ascii="Roboto Light" w:eastAsia="Times New Roman" w:hAnsi="Roboto Light" w:cs="Calibri"/>
          <w:szCs w:val="20"/>
        </w:rPr>
        <w:t>Ouders kijken naar hun eigen aandeel in de dynamiek met elkaar om zich te leren verhouden tot elkaar.</w:t>
      </w:r>
      <w:r w:rsidR="002846D1" w:rsidRPr="00C72681">
        <w:rPr>
          <w:rFonts w:ascii="Roboto Light" w:hAnsi="Roboto Light"/>
          <w:szCs w:val="20"/>
        </w:rPr>
        <w:br/>
      </w:r>
      <w:r w:rsidR="7450F90D" w:rsidRPr="00C72681">
        <w:rPr>
          <w:rFonts w:ascii="Roboto Light" w:eastAsia="Calibri" w:hAnsi="Roboto Light"/>
          <w:color w:val="262626" w:themeColor="text1" w:themeTint="D9"/>
          <w:szCs w:val="20"/>
        </w:rPr>
        <w:t>Doel: Ouders kunnen met elkaar communiceren en tot afspraken komen over de uitvoering van hun ouderschap en opvoeding van de kinder(en).</w:t>
      </w:r>
    </w:p>
    <w:p w14:paraId="6F4430BF" w14:textId="77777777" w:rsidR="006518E0" w:rsidRPr="003B1563" w:rsidRDefault="006518E0" w:rsidP="00914316">
      <w:pPr>
        <w:tabs>
          <w:tab w:val="left" w:pos="454"/>
          <w:tab w:val="left" w:pos="907"/>
          <w:tab w:val="left" w:pos="1361"/>
        </w:tabs>
        <w:spacing w:line="276" w:lineRule="auto"/>
        <w:rPr>
          <w:rFonts w:eastAsia="Roboto" w:cs="Roboto"/>
          <w:color w:val="262626"/>
        </w:rPr>
      </w:pPr>
    </w:p>
    <w:p w14:paraId="3D1073A6" w14:textId="77777777" w:rsidR="00C72681" w:rsidRPr="00C72681" w:rsidRDefault="002846D1" w:rsidP="00914316">
      <w:pPr>
        <w:shd w:val="clear" w:color="auto" w:fill="FFFFFF" w:themeFill="background1"/>
        <w:spacing w:line="276" w:lineRule="auto"/>
        <w:rPr>
          <w:rFonts w:ascii="Roboto Light" w:eastAsia="Times New Roman" w:hAnsi="Roboto Light" w:cs="Calibri"/>
        </w:rPr>
      </w:pPr>
      <w:r w:rsidRPr="05AA41B6">
        <w:rPr>
          <w:rFonts w:eastAsia="Roboto" w:cs="Roboto"/>
          <w:b/>
          <w:bCs/>
          <w:color w:val="262626" w:themeColor="text1" w:themeTint="D9"/>
        </w:rPr>
        <w:t>Ouderschap blijft</w:t>
      </w:r>
      <w:r>
        <w:br/>
      </w:r>
      <w:r w:rsidRPr="05AA41B6">
        <w:rPr>
          <w:rFonts w:ascii="Roboto Light" w:eastAsia="Calibri" w:hAnsi="Roboto Light"/>
          <w:color w:val="262626" w:themeColor="text1" w:themeTint="D9"/>
        </w:rPr>
        <w:t>Voor scheidende of gescheiden ouders waarbij omgang tussen het kind en de uitwonende ouder niet plaatsvindt of problematisch verloopt. Gesprekken zijn zowel met ouders als het kind/de kinderen. Doel: Het kind heeft omgang met de uitwonende ouder, volgens de door de ouders overeengekomen afspraken.</w:t>
      </w:r>
      <w:r w:rsidR="00C72681" w:rsidRPr="05AA41B6">
        <w:rPr>
          <w:rFonts w:ascii="Roboto Light" w:eastAsia="Calibri" w:hAnsi="Roboto Light"/>
          <w:color w:val="262626" w:themeColor="text1" w:themeTint="D9"/>
        </w:rPr>
        <w:t xml:space="preserve"> </w:t>
      </w:r>
      <w:r w:rsidR="00C72681" w:rsidRPr="05AA41B6">
        <w:rPr>
          <w:rFonts w:ascii="Roboto Light" w:eastAsia="Times New Roman" w:hAnsi="Roboto Light" w:cs="Calibri"/>
        </w:rPr>
        <w:t>Er wordt gewerkt aan het herstel van de communicatie tussen beide ouders en aan het</w:t>
      </w:r>
    </w:p>
    <w:p w14:paraId="3B3170F6" w14:textId="77777777" w:rsidR="00C72681" w:rsidRPr="00C72681" w:rsidRDefault="00C72681" w:rsidP="00914316">
      <w:pPr>
        <w:shd w:val="clear" w:color="auto" w:fill="FFFFFF"/>
        <w:spacing w:line="276" w:lineRule="auto"/>
        <w:rPr>
          <w:rFonts w:ascii="Roboto Light" w:eastAsia="Times New Roman" w:hAnsi="Roboto Light" w:cs="Calibri"/>
          <w:szCs w:val="20"/>
        </w:rPr>
      </w:pPr>
      <w:r w:rsidRPr="00C72681">
        <w:rPr>
          <w:rFonts w:ascii="Roboto Light" w:eastAsia="Times New Roman" w:hAnsi="Roboto Light" w:cs="Calibri"/>
          <w:szCs w:val="20"/>
        </w:rPr>
        <w:t>herstel van het contact tussen de uitwonende ouder en kind(eren).  </w:t>
      </w:r>
    </w:p>
    <w:p w14:paraId="72C7560B" w14:textId="77777777" w:rsidR="00C72681" w:rsidRPr="00C72681" w:rsidRDefault="00C72681" w:rsidP="00914316">
      <w:pPr>
        <w:shd w:val="clear" w:color="auto" w:fill="FFFFFF"/>
        <w:spacing w:line="276" w:lineRule="auto"/>
        <w:rPr>
          <w:rFonts w:ascii="Roboto Light" w:eastAsia="Times New Roman" w:hAnsi="Roboto Light" w:cs="Calibri"/>
          <w:szCs w:val="20"/>
        </w:rPr>
      </w:pPr>
      <w:r w:rsidRPr="00C72681">
        <w:rPr>
          <w:rFonts w:ascii="Roboto Light" w:eastAsia="Times New Roman" w:hAnsi="Roboto Light" w:cs="Calibri"/>
          <w:szCs w:val="20"/>
        </w:rPr>
        <w:t>Het uiteindelijke doel is dat ouders in staat zijn de omgang tussen ouder en kind weer zelf te regelen. </w:t>
      </w:r>
    </w:p>
    <w:p w14:paraId="4ED467B9" w14:textId="77777777" w:rsidR="006454B7" w:rsidRPr="003B1563" w:rsidRDefault="006454B7" w:rsidP="00914316">
      <w:pPr>
        <w:tabs>
          <w:tab w:val="left" w:pos="454"/>
          <w:tab w:val="left" w:pos="907"/>
          <w:tab w:val="left" w:pos="1361"/>
        </w:tabs>
        <w:spacing w:line="276" w:lineRule="auto"/>
        <w:rPr>
          <w:rFonts w:ascii="Roboto Light" w:eastAsia="Calibri" w:hAnsi="Roboto Light"/>
          <w:color w:val="262626"/>
          <w:szCs w:val="20"/>
        </w:rPr>
      </w:pPr>
    </w:p>
    <w:p w14:paraId="47ED4884" w14:textId="65431A15" w:rsidR="00C72681" w:rsidRDefault="002846D1" w:rsidP="00914316">
      <w:pPr>
        <w:shd w:val="clear" w:color="auto" w:fill="FFFFFF" w:themeFill="background1"/>
        <w:spacing w:line="276" w:lineRule="auto"/>
        <w:rPr>
          <w:rFonts w:ascii="Calibri" w:eastAsia="Times New Roman" w:hAnsi="Calibri" w:cs="Calibri"/>
          <w:sz w:val="22"/>
        </w:rPr>
      </w:pPr>
      <w:r w:rsidRPr="7EC15CB7">
        <w:rPr>
          <w:rFonts w:eastAsia="Roboto" w:cs="Roboto"/>
          <w:b/>
          <w:bCs/>
          <w:color w:val="262626" w:themeColor="text1" w:themeTint="D9"/>
        </w:rPr>
        <w:t xml:space="preserve">Parallel Ouderschap </w:t>
      </w:r>
      <w:r>
        <w:br/>
      </w:r>
      <w:r w:rsidR="00C72681" w:rsidRPr="7EC15CB7">
        <w:rPr>
          <w:rFonts w:ascii="Roboto Light" w:eastAsia="Times New Roman" w:hAnsi="Roboto Light" w:cs="Calibri"/>
        </w:rPr>
        <w:t>Parallel Ouderschap bij Youké is een individueel begeleidings-traject voor ouders in een conflictueuze scheidingssituatie, wanneer gezamenlijke gesprekken niet meer haalbaar zijn. In dit traject leert de ouder om eenzijdig uit het conflict te blijven met de andere ouder, onderzoekt de ouder zijn/haar eigen aandeel in de dynamiek en versterk je het eigen ouderschap los van de andere ouder. Daarbij wordt de aandacht gericht op wat de ouder wel kan beïnvloeden, namelijk de eigen relatie met kind. Dit zorgt voor vaardigheden om de rol als ouder, in complexe situaties, rustiger en bewuster in te vullen.</w:t>
      </w:r>
      <w:r w:rsidR="00C72681" w:rsidRPr="7EC15CB7">
        <w:rPr>
          <w:rFonts w:ascii="Calibri" w:eastAsia="Times New Roman" w:hAnsi="Calibri" w:cs="Calibri"/>
          <w:sz w:val="22"/>
        </w:rPr>
        <w:t> </w:t>
      </w:r>
    </w:p>
    <w:p w14:paraId="36E5A618" w14:textId="5714A841" w:rsidR="002846D1" w:rsidRDefault="002846D1" w:rsidP="00914316">
      <w:pPr>
        <w:tabs>
          <w:tab w:val="left" w:pos="454"/>
          <w:tab w:val="left" w:pos="907"/>
          <w:tab w:val="left" w:pos="1361"/>
        </w:tabs>
        <w:spacing w:line="276" w:lineRule="auto"/>
        <w:rPr>
          <w:rFonts w:ascii="Roboto Light" w:eastAsia="Calibri" w:hAnsi="Roboto Light"/>
          <w:color w:val="262626" w:themeColor="text1" w:themeTint="D9"/>
        </w:rPr>
      </w:pPr>
      <w:r w:rsidRPr="11BD1C6F">
        <w:rPr>
          <w:rFonts w:eastAsia="Roboto" w:cs="Roboto"/>
          <w:b/>
          <w:bCs/>
          <w:color w:val="262626" w:themeColor="text1" w:themeTint="D9"/>
        </w:rPr>
        <w:lastRenderedPageBreak/>
        <w:t xml:space="preserve">Samengestelde gezinnen </w:t>
      </w:r>
      <w:r>
        <w:br/>
      </w:r>
      <w:r w:rsidRPr="11BD1C6F">
        <w:rPr>
          <w:rFonts w:ascii="Roboto Light" w:eastAsia="Calibri" w:hAnsi="Roboto Light"/>
          <w:color w:val="262626" w:themeColor="text1" w:themeTint="D9"/>
        </w:rPr>
        <w:t>Bestemd voor ouders die zijn aangemeld voor één van de scheidingsinterventies van Youké waarbij aan de start of gaande het traject duidelijk is of wordt, dat behalve sprake van het kerngezin ook sprake is van een samengesteld gezin, waarin de dynamiek in het samengestelde gezin zorgelijk is en een negatieve invloed heeft op het goed kunnen uitvoeren van het ouderschap en/of op de veilige ontwikkeling van het kind/de kinderen. Doel: De gezinsleden kunnen omgaan met de verschillende posities in het nieuw samengestelde gezin.</w:t>
      </w:r>
    </w:p>
    <w:p w14:paraId="1C10D585" w14:textId="77777777" w:rsidR="0055706B" w:rsidRDefault="0055706B" w:rsidP="00914316">
      <w:pPr>
        <w:tabs>
          <w:tab w:val="left" w:pos="454"/>
          <w:tab w:val="left" w:pos="907"/>
          <w:tab w:val="left" w:pos="1361"/>
        </w:tabs>
        <w:spacing w:line="276" w:lineRule="auto"/>
        <w:rPr>
          <w:rFonts w:eastAsia="Roboto" w:cs="Roboto"/>
          <w:color w:val="262626" w:themeColor="text1" w:themeTint="D9"/>
        </w:rPr>
      </w:pPr>
    </w:p>
    <w:p w14:paraId="6CB22BCE" w14:textId="77777777" w:rsidR="0055706B" w:rsidRPr="0055706B" w:rsidRDefault="0055706B" w:rsidP="00914316">
      <w:pPr>
        <w:shd w:val="clear" w:color="auto" w:fill="FFFFFF" w:themeFill="background1"/>
        <w:spacing w:line="276" w:lineRule="auto"/>
        <w:rPr>
          <w:rFonts w:eastAsia="Roboto" w:cs="Roboto"/>
          <w:b/>
          <w:bCs/>
        </w:rPr>
      </w:pPr>
      <w:r w:rsidRPr="11BD1C6F">
        <w:rPr>
          <w:rFonts w:eastAsia="Roboto" w:cs="Roboto"/>
          <w:b/>
          <w:bCs/>
        </w:rPr>
        <w:t>De SCHIP-aanpak</w:t>
      </w:r>
    </w:p>
    <w:p w14:paraId="0A475E9C" w14:textId="0112C99D" w:rsidR="0055706B" w:rsidRDefault="0055706B" w:rsidP="00914316">
      <w:pPr>
        <w:shd w:val="clear" w:color="auto" w:fill="FFFFFF"/>
        <w:spacing w:line="276" w:lineRule="auto"/>
        <w:rPr>
          <w:rFonts w:ascii="Roboto Light" w:eastAsia="Times New Roman" w:hAnsi="Roboto Light" w:cs="Calibri"/>
          <w:szCs w:val="20"/>
        </w:rPr>
      </w:pPr>
      <w:r w:rsidRPr="0055706B">
        <w:rPr>
          <w:rFonts w:ascii="Roboto Light" w:eastAsia="Times New Roman" w:hAnsi="Roboto Light" w:cs="Calibri"/>
          <w:szCs w:val="20"/>
        </w:rPr>
        <w:t>Dit traject is een traject dat ex-partners samen doorlopen. Het doel is om de ex-partners weer aan elkaar te verbinden niet meer als liefdespartners maar als partners in ouderschap. Aandacht voor postrelationele rouw, erkenning van wederzijdse kwetsuren en herstel van vertrouwen. Echtscheiding veroorzaakt rouw, maar in conflictueuze scheidingen richt alle aandacht zich vaak op het conflict, waardoor het verliesaspect onderbelicht blijft. In vijf fasen: Samenkomen, Conflict- en Verliesverheldering, Helpend Horen, Integratie en ‘Partners in ouderschap’, werken de ex-partners aan wederzijdse erkenning van kwetsuren, verwerking van het verlies én herstel van vertrouwen. </w:t>
      </w:r>
    </w:p>
    <w:p w14:paraId="21756343" w14:textId="77777777" w:rsidR="00914316" w:rsidRPr="0055706B" w:rsidRDefault="00914316" w:rsidP="00914316">
      <w:pPr>
        <w:shd w:val="clear" w:color="auto" w:fill="FFFFFF"/>
        <w:spacing w:line="276" w:lineRule="auto"/>
        <w:rPr>
          <w:rFonts w:ascii="Roboto Light" w:eastAsia="Times New Roman" w:hAnsi="Roboto Light" w:cs="Calibri"/>
          <w:szCs w:val="20"/>
        </w:rPr>
      </w:pPr>
    </w:p>
    <w:p w14:paraId="7D8F4DA8" w14:textId="77777777" w:rsidR="0055706B" w:rsidRDefault="0055706B" w:rsidP="00914316">
      <w:pPr>
        <w:shd w:val="clear" w:color="auto" w:fill="FFFFFF" w:themeFill="background1"/>
        <w:spacing w:line="276" w:lineRule="auto"/>
        <w:rPr>
          <w:rFonts w:eastAsia="Roboto" w:cs="Roboto"/>
          <w:b/>
          <w:bCs/>
        </w:rPr>
      </w:pPr>
      <w:r w:rsidRPr="11BD1C6F">
        <w:rPr>
          <w:rFonts w:eastAsia="Roboto" w:cs="Roboto"/>
          <w:b/>
          <w:bCs/>
        </w:rPr>
        <w:t>Algemeen</w:t>
      </w:r>
    </w:p>
    <w:p w14:paraId="3718CF87" w14:textId="0FF0FF90" w:rsidR="0055706B" w:rsidRPr="0055706B" w:rsidRDefault="0055706B" w:rsidP="00914316">
      <w:pPr>
        <w:shd w:val="clear" w:color="auto" w:fill="FFFFFF"/>
        <w:spacing w:line="276" w:lineRule="auto"/>
        <w:rPr>
          <w:rFonts w:ascii="Roboto Light" w:eastAsia="Times New Roman" w:hAnsi="Roboto Light" w:cs="Calibri"/>
          <w:szCs w:val="20"/>
        </w:rPr>
      </w:pPr>
      <w:r w:rsidRPr="0055706B">
        <w:rPr>
          <w:rFonts w:ascii="Roboto Light" w:eastAsia="Times New Roman" w:hAnsi="Roboto Light" w:cs="Calibri"/>
          <w:szCs w:val="20"/>
        </w:rPr>
        <w:t>Soms is één traject niet toereikend en is het nodig om elementen uit verschillende scheidingsinterventies te combineren. In zulke gevallen biedt Youké maatwerktrajecten, waarbij onderdelen uit bijvoorbeeld ouderschapsbemiddeling, SCHIP of parallel ouderschap worden samengevoegd om zo aan te sluiten bij de dynamiek en behoeften van het gezin. Deze trajecten starten altijd met een voortraject, waarin met zowel ouders als kinderen wordt onderzocht wat helpend en haalbaar is. Op basis daarvan wordt een traject op maat samengesteld, zodat de begeleiding aansluit bij de situatie en de verandering die nodig is voor meer rust, samenwerking en kindgericht ouderschap.</w:t>
      </w:r>
    </w:p>
    <w:p w14:paraId="1600638B" w14:textId="77777777" w:rsidR="0055706B" w:rsidRPr="00D140D8" w:rsidRDefault="0055706B" w:rsidP="00914316">
      <w:pPr>
        <w:tabs>
          <w:tab w:val="left" w:pos="454"/>
          <w:tab w:val="left" w:pos="907"/>
          <w:tab w:val="left" w:pos="1361"/>
        </w:tabs>
        <w:spacing w:line="276" w:lineRule="auto"/>
        <w:rPr>
          <w:rFonts w:ascii="Roboto Light" w:eastAsia="Calibri" w:hAnsi="Roboto Light"/>
          <w:color w:val="262626"/>
        </w:rPr>
      </w:pPr>
    </w:p>
    <w:p w14:paraId="5F07D516" w14:textId="77777777" w:rsidR="002846D1" w:rsidRPr="00D140D8" w:rsidRDefault="002846D1" w:rsidP="00914316">
      <w:pPr>
        <w:tabs>
          <w:tab w:val="left" w:pos="454"/>
          <w:tab w:val="left" w:pos="907"/>
          <w:tab w:val="left" w:pos="1361"/>
        </w:tabs>
        <w:spacing w:line="276" w:lineRule="auto"/>
        <w:rPr>
          <w:rFonts w:ascii="Roboto Light" w:eastAsia="Calibri" w:hAnsi="Roboto Light"/>
          <w:iCs/>
          <w:color w:val="262626"/>
          <w:szCs w:val="20"/>
        </w:rPr>
      </w:pPr>
      <w:r w:rsidRPr="00D140D8">
        <w:rPr>
          <w:rFonts w:ascii="Roboto Light" w:eastAsia="Calibri" w:hAnsi="Roboto Light"/>
          <w:iCs/>
          <w:color w:val="262626"/>
          <w:szCs w:val="20"/>
        </w:rPr>
        <w:t>Voor al het bovengenoemd aanbod geldt:</w:t>
      </w:r>
    </w:p>
    <w:p w14:paraId="4A86A64D" w14:textId="77777777" w:rsidR="002846D1" w:rsidRPr="00D140D8" w:rsidRDefault="002846D1" w:rsidP="00914316">
      <w:pPr>
        <w:tabs>
          <w:tab w:val="left" w:pos="454"/>
          <w:tab w:val="left" w:pos="907"/>
          <w:tab w:val="left" w:pos="1361"/>
        </w:tabs>
        <w:spacing w:line="276" w:lineRule="auto"/>
        <w:rPr>
          <w:rFonts w:ascii="Roboto Light" w:eastAsia="Calibri" w:hAnsi="Roboto Light"/>
          <w:iCs/>
          <w:color w:val="262626"/>
          <w:szCs w:val="20"/>
        </w:rPr>
      </w:pPr>
      <w:r w:rsidRPr="00D140D8">
        <w:rPr>
          <w:rFonts w:ascii="Roboto Light" w:eastAsia="Calibri" w:hAnsi="Roboto Light"/>
          <w:iCs/>
          <w:color w:val="262626"/>
          <w:szCs w:val="20"/>
        </w:rPr>
        <w:t>Telefonisch scheidingsspreekuur voor iedereen - die informatie wil – maandag, dinsdag en donderdag van 13.00 tot 14.00 uur op nummer 088-1705000</w:t>
      </w:r>
    </w:p>
    <w:p w14:paraId="282D485C" w14:textId="6B70950E" w:rsidR="7EC15CB7" w:rsidRDefault="12E971EE" w:rsidP="00914316">
      <w:pPr>
        <w:tabs>
          <w:tab w:val="left" w:pos="454"/>
          <w:tab w:val="left" w:pos="907"/>
          <w:tab w:val="left" w:pos="1361"/>
        </w:tabs>
        <w:spacing w:line="276" w:lineRule="auto"/>
        <w:rPr>
          <w:rFonts w:ascii="Roboto Light" w:eastAsia="Calibri" w:hAnsi="Roboto Light"/>
          <w:color w:val="262626" w:themeColor="text1" w:themeTint="D9"/>
        </w:rPr>
      </w:pPr>
      <w:r w:rsidRPr="7EC15CB7">
        <w:rPr>
          <w:rFonts w:ascii="Roboto Light" w:eastAsia="Calibri" w:hAnsi="Roboto Light"/>
          <w:color w:val="262626" w:themeColor="text1" w:themeTint="D9"/>
        </w:rPr>
        <w:t xml:space="preserve">Aanmelding en overleg: </w:t>
      </w:r>
      <w:hyperlink r:id="rId121">
        <w:r w:rsidRPr="7EC15CB7">
          <w:rPr>
            <w:rFonts w:ascii="Roboto Light" w:eastAsia="Calibri" w:hAnsi="Roboto Light"/>
            <w:color w:val="2581C4"/>
            <w:u w:val="single"/>
          </w:rPr>
          <w:t>start@youke.nl</w:t>
        </w:r>
      </w:hyperlink>
      <w:r w:rsidRPr="7EC15CB7">
        <w:rPr>
          <w:rFonts w:ascii="Roboto Light" w:eastAsia="Calibri" w:hAnsi="Roboto Light"/>
          <w:color w:val="2581C4"/>
        </w:rPr>
        <w:t xml:space="preserve"> </w:t>
      </w:r>
      <w:r w:rsidR="008C228C" w:rsidRPr="7EC15CB7">
        <w:rPr>
          <w:rFonts w:ascii="Roboto Light" w:eastAsia="Calibri" w:hAnsi="Roboto Light"/>
          <w:color w:val="262626" w:themeColor="text1" w:themeTint="D9"/>
        </w:rPr>
        <w:t xml:space="preserve">of </w:t>
      </w:r>
      <w:r w:rsidR="00190685" w:rsidRPr="7EC15CB7">
        <w:rPr>
          <w:rFonts w:ascii="Roboto Light" w:eastAsia="Calibri" w:hAnsi="Roboto Light"/>
          <w:color w:val="262626" w:themeColor="text1" w:themeTint="D9"/>
        </w:rPr>
        <w:t>0</w:t>
      </w:r>
      <w:r w:rsidRPr="7EC15CB7">
        <w:rPr>
          <w:rFonts w:ascii="Roboto Light" w:eastAsia="Calibri" w:hAnsi="Roboto Light"/>
          <w:color w:val="262626" w:themeColor="text1" w:themeTint="D9"/>
        </w:rPr>
        <w:t>88-1705000, dagelijks van 9.00 tot 17.00 uur.</w:t>
      </w:r>
    </w:p>
    <w:p w14:paraId="23E8675B" w14:textId="0966C123" w:rsidR="7EC15CB7" w:rsidRDefault="7EC15CB7" w:rsidP="00914316">
      <w:pPr>
        <w:tabs>
          <w:tab w:val="left" w:pos="454"/>
          <w:tab w:val="left" w:pos="907"/>
          <w:tab w:val="left" w:pos="1361"/>
        </w:tabs>
        <w:spacing w:line="276" w:lineRule="auto"/>
        <w:rPr>
          <w:rFonts w:ascii="Roboto Light" w:eastAsia="Calibri" w:hAnsi="Roboto Light"/>
          <w:color w:val="262626" w:themeColor="text1" w:themeTint="D9"/>
        </w:rPr>
      </w:pPr>
    </w:p>
    <w:p w14:paraId="1B81E22E" w14:textId="2BA409C0" w:rsidR="006454B7" w:rsidRPr="00AB3889" w:rsidRDefault="006454B7" w:rsidP="006454B7">
      <w:pPr>
        <w:pStyle w:val="Paragraaf"/>
      </w:pPr>
      <w:r>
        <w:t xml:space="preserve"> </w:t>
      </w:r>
      <w:bookmarkStart w:id="43" w:name="_Toc218949367"/>
      <w:r w:rsidRPr="00AB3889">
        <w:t xml:space="preserve">Aanbod </w:t>
      </w:r>
      <w:r>
        <w:t>Levvel!</w:t>
      </w:r>
      <w:bookmarkEnd w:id="43"/>
    </w:p>
    <w:p w14:paraId="7C1061B9" w14:textId="77777777" w:rsidR="006454B7" w:rsidRPr="006518E0" w:rsidRDefault="006454B7" w:rsidP="002846D1">
      <w:pPr>
        <w:tabs>
          <w:tab w:val="left" w:pos="454"/>
          <w:tab w:val="left" w:pos="907"/>
          <w:tab w:val="left" w:pos="1361"/>
        </w:tabs>
        <w:spacing w:line="276" w:lineRule="auto"/>
        <w:rPr>
          <w:rFonts w:ascii="Roboto Light" w:eastAsia="Calibri" w:hAnsi="Roboto Light"/>
          <w:iCs/>
          <w:color w:val="262626"/>
          <w:szCs w:val="20"/>
        </w:rPr>
      </w:pPr>
    </w:p>
    <w:p w14:paraId="2876F8FA" w14:textId="77777777" w:rsidR="002846D1" w:rsidRPr="006454B7" w:rsidRDefault="002846D1" w:rsidP="57BF3D9D">
      <w:pPr>
        <w:autoSpaceDE w:val="0"/>
        <w:autoSpaceDN w:val="0"/>
        <w:adjustRightInd w:val="0"/>
        <w:spacing w:line="276" w:lineRule="auto"/>
        <w:rPr>
          <w:rFonts w:eastAsia="Roboto" w:cs="Roboto"/>
          <w:b/>
          <w:bCs/>
          <w:color w:val="000000"/>
        </w:rPr>
      </w:pPr>
      <w:r w:rsidRPr="57BF3D9D">
        <w:rPr>
          <w:rFonts w:eastAsia="Roboto" w:cs="Roboto"/>
          <w:b/>
          <w:bCs/>
          <w:color w:val="000000" w:themeColor="text1"/>
        </w:rPr>
        <w:t>Ouderschap Blijft: Bemiddeling</w:t>
      </w:r>
    </w:p>
    <w:p w14:paraId="773A63C9" w14:textId="77777777" w:rsidR="002846D1" w:rsidRPr="006518E0" w:rsidRDefault="002846D1" w:rsidP="002846D1">
      <w:pPr>
        <w:tabs>
          <w:tab w:val="left" w:pos="454"/>
          <w:tab w:val="left" w:pos="907"/>
          <w:tab w:val="left" w:pos="1361"/>
        </w:tabs>
        <w:spacing w:line="276" w:lineRule="auto"/>
        <w:rPr>
          <w:rFonts w:ascii="Roboto Light" w:eastAsia="Calibri" w:hAnsi="Roboto Light"/>
          <w:color w:val="262626"/>
          <w:szCs w:val="20"/>
        </w:rPr>
      </w:pPr>
      <w:r w:rsidRPr="006518E0">
        <w:rPr>
          <w:rFonts w:ascii="Roboto Light" w:eastAsia="Calibri" w:hAnsi="Roboto Light"/>
          <w:color w:val="262626"/>
          <w:szCs w:val="20"/>
        </w:rPr>
        <w:t xml:space="preserve">Bemiddeling tussen ouders kan ingezet worden tijdens of na de scheiding. De bemiddeling heeft als doel om de communicatie te verbeteren. Het doel is om verstoorde relaties te herstellen, de communicatie te verbeteren en tot gezamenlijke afspraken te komen, waardoor de jeugdige geen of minder negatieve gevolgen ervaart. De gesprekken vinden gemiddeld eens per twee weken plaats op kantoor van Levvel voor een duur van maximaal 9 maanden. </w:t>
      </w:r>
    </w:p>
    <w:p w14:paraId="1613157A" w14:textId="2A4A6192" w:rsidR="0025508B" w:rsidRDefault="0025508B" w:rsidP="11BD1C6F">
      <w:pPr>
        <w:rPr>
          <w:rFonts w:eastAsia="Roboto" w:cs="Roboto"/>
          <w:color w:val="262626"/>
        </w:rPr>
      </w:pPr>
    </w:p>
    <w:p w14:paraId="752B9BBE" w14:textId="77777777" w:rsidR="002846D1" w:rsidRPr="006454B7" w:rsidRDefault="002846D1" w:rsidP="11BD1C6F">
      <w:pPr>
        <w:tabs>
          <w:tab w:val="left" w:pos="454"/>
          <w:tab w:val="left" w:pos="907"/>
          <w:tab w:val="left" w:pos="1361"/>
        </w:tabs>
        <w:spacing w:line="276" w:lineRule="auto"/>
        <w:rPr>
          <w:rFonts w:eastAsia="Roboto" w:cs="Roboto"/>
          <w:b/>
          <w:bCs/>
          <w:color w:val="262626"/>
        </w:rPr>
      </w:pPr>
      <w:r w:rsidRPr="11BD1C6F">
        <w:rPr>
          <w:rFonts w:eastAsia="Roboto" w:cs="Roboto"/>
          <w:b/>
          <w:bCs/>
          <w:color w:val="262626" w:themeColor="text1" w:themeTint="D9"/>
        </w:rPr>
        <w:t>Ouderschap Blijft: Begeleide omgang (alleen in combinatie met bemiddeling)</w:t>
      </w:r>
    </w:p>
    <w:p w14:paraId="2502D198" w14:textId="77777777" w:rsidR="002846D1" w:rsidRPr="006518E0" w:rsidRDefault="002846D1" w:rsidP="002846D1">
      <w:pPr>
        <w:tabs>
          <w:tab w:val="left" w:pos="454"/>
          <w:tab w:val="left" w:pos="907"/>
          <w:tab w:val="left" w:pos="1361"/>
        </w:tabs>
        <w:spacing w:line="276" w:lineRule="auto"/>
        <w:rPr>
          <w:rFonts w:ascii="Roboto Light" w:eastAsia="Calibri" w:hAnsi="Roboto Light"/>
          <w:color w:val="262626"/>
          <w:szCs w:val="20"/>
        </w:rPr>
      </w:pPr>
      <w:r w:rsidRPr="006518E0">
        <w:rPr>
          <w:rFonts w:ascii="Roboto Light" w:eastAsia="Calibri" w:hAnsi="Roboto Light"/>
          <w:color w:val="262626"/>
          <w:szCs w:val="20"/>
        </w:rPr>
        <w:t>Voor scheidende of gescheiden ouders waarbij omgang tussen het kind en de uitwonende ouder niet plaatsvindt of problematisch verloopt.</w:t>
      </w:r>
    </w:p>
    <w:p w14:paraId="2FDE0A25" w14:textId="0EDD08E1" w:rsidR="10A0A1BE" w:rsidRDefault="002846D1" w:rsidP="10A0A1BE">
      <w:pPr>
        <w:tabs>
          <w:tab w:val="left" w:pos="454"/>
          <w:tab w:val="left" w:pos="907"/>
          <w:tab w:val="left" w:pos="1361"/>
        </w:tabs>
        <w:spacing w:line="276" w:lineRule="auto"/>
        <w:rPr>
          <w:rFonts w:ascii="Roboto Light" w:eastAsia="Calibri" w:hAnsi="Roboto Light"/>
          <w:color w:val="262626" w:themeColor="text1" w:themeTint="D9"/>
        </w:rPr>
      </w:pPr>
      <w:r w:rsidRPr="7EC15CB7">
        <w:rPr>
          <w:rFonts w:ascii="Roboto Light" w:eastAsia="Calibri" w:hAnsi="Roboto Light"/>
          <w:color w:val="262626" w:themeColor="text1" w:themeTint="D9"/>
        </w:rPr>
        <w:t xml:space="preserve">Doel: Het kind heeft omgang met de uitwonende ouder, volgens de door de ouders overeengekomen afspraken. Er wordt gewerkt aan het herstel van de communicatie tussen beide ouders en aan het herstel van het contact tussen de uitwonende ouder en kind(eren). Uiteindelijke doel is dat ouders in staat zijn de omgang tussen ouder en kind weer zelf te regelen. </w:t>
      </w:r>
    </w:p>
    <w:p w14:paraId="507E48BF" w14:textId="77777777" w:rsidR="002846D1" w:rsidRPr="006518E0" w:rsidRDefault="002846D1" w:rsidP="57BF3D9D">
      <w:pPr>
        <w:tabs>
          <w:tab w:val="left" w:pos="454"/>
          <w:tab w:val="left" w:pos="907"/>
          <w:tab w:val="left" w:pos="1361"/>
        </w:tabs>
        <w:spacing w:line="276" w:lineRule="auto"/>
        <w:rPr>
          <w:rFonts w:eastAsia="Roboto" w:cs="Roboto"/>
          <w:color w:val="262626"/>
        </w:rPr>
      </w:pPr>
    </w:p>
    <w:p w14:paraId="17B99E3B" w14:textId="06450BA7" w:rsidR="002846D1" w:rsidRPr="006454B7" w:rsidRDefault="002846D1" w:rsidP="57BF3D9D">
      <w:pPr>
        <w:tabs>
          <w:tab w:val="left" w:pos="454"/>
          <w:tab w:val="left" w:pos="907"/>
          <w:tab w:val="left" w:pos="1361"/>
        </w:tabs>
        <w:spacing w:line="276" w:lineRule="auto"/>
        <w:rPr>
          <w:rFonts w:eastAsia="Roboto" w:cs="Roboto"/>
          <w:color w:val="FF0000"/>
        </w:rPr>
      </w:pPr>
      <w:r w:rsidRPr="57BF3D9D">
        <w:rPr>
          <w:rFonts w:eastAsia="Roboto" w:cs="Roboto"/>
          <w:b/>
          <w:bCs/>
          <w:color w:val="262626" w:themeColor="text1" w:themeTint="D9"/>
        </w:rPr>
        <w:t>Parallel Solo Ouderschap (PSO)</w:t>
      </w:r>
    </w:p>
    <w:p w14:paraId="46F804EA" w14:textId="01FEA7C7" w:rsidR="002846D1" w:rsidRDefault="002846D1" w:rsidP="18675A73">
      <w:pPr>
        <w:tabs>
          <w:tab w:val="left" w:pos="454"/>
          <w:tab w:val="left" w:pos="907"/>
          <w:tab w:val="left" w:pos="1361"/>
        </w:tabs>
        <w:spacing w:line="276" w:lineRule="auto"/>
        <w:rPr>
          <w:rFonts w:ascii="Roboto Light" w:eastAsia="Calibri" w:hAnsi="Roboto Light"/>
          <w:color w:val="262626"/>
        </w:rPr>
      </w:pPr>
      <w:r w:rsidRPr="18675A73">
        <w:rPr>
          <w:rFonts w:ascii="Roboto Light" w:eastAsia="Calibri" w:hAnsi="Roboto Light"/>
          <w:color w:val="262626"/>
        </w:rPr>
        <w:t>Dit is een aanpak voor ouders waarbij het niet lukt om na de scheiding het ouderschap gezamenlijk vorm te geven. Wanneer zij niet nader tot elkaar kunnen komen en de interventies om de samenwerking te verbeteren tussen ouders niet werken, kan Parallel Solo Ouderschap uitkomst bieden. P</w:t>
      </w:r>
      <w:r w:rsidRPr="18675A73">
        <w:rPr>
          <w:rFonts w:ascii="Roboto Light" w:eastAsia="Calibri" w:hAnsi="Roboto Light" w:cs="Segoe UI"/>
          <w:color w:val="262626"/>
          <w:shd w:val="clear" w:color="auto" w:fill="FFFFFF"/>
        </w:rPr>
        <w:t xml:space="preserve">SO richt zich </w:t>
      </w:r>
      <w:r w:rsidRPr="18675A73">
        <w:rPr>
          <w:rFonts w:ascii="Roboto Light" w:eastAsia="Calibri" w:hAnsi="Roboto Light" w:cs="Segoe UI"/>
          <w:color w:val="262626"/>
          <w:shd w:val="clear" w:color="auto" w:fill="FFFFFF"/>
        </w:rPr>
        <w:lastRenderedPageBreak/>
        <w:t xml:space="preserve">niet op het verbeteren van de samenwerking tussen ouders, maar op het versterken van het eigen ouderschap en de ouder-kind relatie. Hierbij wordt erkend dat een kind zich in beide werelden moet kunnen bewegen. Ouders gaan aan de slag met een eigen coach. Als beide ouders een PSO-traject volgen, </w:t>
      </w:r>
      <w:r w:rsidRPr="18675A73">
        <w:rPr>
          <w:rFonts w:ascii="Roboto Light" w:eastAsia="Calibri" w:hAnsi="Roboto Light"/>
          <w:color w:val="262626"/>
        </w:rPr>
        <w:t>vindt er geen onderling overleg plaats tussen de hulpverleners van ouders.</w:t>
      </w:r>
    </w:p>
    <w:p w14:paraId="3A175895" w14:textId="77777777" w:rsidR="003C1FAF" w:rsidRPr="006518E0" w:rsidRDefault="003C1FAF" w:rsidP="18675A73">
      <w:pPr>
        <w:tabs>
          <w:tab w:val="left" w:pos="454"/>
          <w:tab w:val="left" w:pos="907"/>
          <w:tab w:val="left" w:pos="1361"/>
        </w:tabs>
        <w:spacing w:line="276" w:lineRule="auto"/>
        <w:rPr>
          <w:rFonts w:ascii="Roboto Light" w:eastAsia="Calibri" w:hAnsi="Roboto Light"/>
          <w:color w:val="262626"/>
        </w:rPr>
      </w:pPr>
    </w:p>
    <w:p w14:paraId="69A4299F" w14:textId="77777777" w:rsidR="002846D1" w:rsidRPr="006454B7" w:rsidRDefault="002846D1" w:rsidP="11BD1C6F">
      <w:pPr>
        <w:tabs>
          <w:tab w:val="left" w:pos="454"/>
          <w:tab w:val="left" w:pos="907"/>
          <w:tab w:val="left" w:pos="1361"/>
        </w:tabs>
        <w:spacing w:line="276" w:lineRule="auto"/>
        <w:rPr>
          <w:rFonts w:eastAsia="Roboto" w:cs="Roboto"/>
          <w:b/>
          <w:bCs/>
          <w:color w:val="262626"/>
        </w:rPr>
      </w:pPr>
      <w:r w:rsidRPr="11BD1C6F">
        <w:rPr>
          <w:rFonts w:eastAsia="Roboto" w:cs="Roboto"/>
          <w:b/>
          <w:bCs/>
          <w:color w:val="262626" w:themeColor="text1" w:themeTint="D9"/>
        </w:rPr>
        <w:t>Schip aanpak</w:t>
      </w:r>
    </w:p>
    <w:p w14:paraId="59DD9E4A" w14:textId="77777777" w:rsidR="002846D1" w:rsidRPr="006518E0" w:rsidRDefault="002846D1" w:rsidP="002846D1">
      <w:pPr>
        <w:tabs>
          <w:tab w:val="left" w:pos="454"/>
          <w:tab w:val="left" w:pos="907"/>
          <w:tab w:val="left" w:pos="1361"/>
        </w:tabs>
        <w:spacing w:line="276" w:lineRule="auto"/>
        <w:rPr>
          <w:rFonts w:ascii="Roboto Light" w:eastAsia="Calibri" w:hAnsi="Roboto Light"/>
          <w:color w:val="262626"/>
          <w:szCs w:val="20"/>
        </w:rPr>
      </w:pPr>
      <w:r w:rsidRPr="006518E0">
        <w:rPr>
          <w:rFonts w:ascii="Roboto Light" w:eastAsia="Calibri" w:hAnsi="Roboto Light"/>
          <w:color w:val="262626"/>
          <w:szCs w:val="20"/>
        </w:rPr>
        <w:t>Dit is een post relationeel rouw traject met als doel de ex-partners opnieuw met elkaar te</w:t>
      </w:r>
    </w:p>
    <w:p w14:paraId="260E5B72" w14:textId="77777777" w:rsidR="002846D1" w:rsidRDefault="002846D1" w:rsidP="002846D1">
      <w:pPr>
        <w:tabs>
          <w:tab w:val="left" w:pos="454"/>
          <w:tab w:val="left" w:pos="907"/>
          <w:tab w:val="left" w:pos="1361"/>
        </w:tabs>
        <w:spacing w:line="276" w:lineRule="auto"/>
        <w:rPr>
          <w:rFonts w:ascii="Roboto Light" w:eastAsia="Calibri" w:hAnsi="Roboto Light"/>
          <w:color w:val="262626"/>
          <w:szCs w:val="20"/>
        </w:rPr>
      </w:pPr>
      <w:r w:rsidRPr="006518E0">
        <w:rPr>
          <w:rFonts w:ascii="Roboto Light" w:eastAsia="Calibri" w:hAnsi="Roboto Light"/>
          <w:color w:val="262626"/>
          <w:szCs w:val="20"/>
        </w:rPr>
        <w:t>verbinden als ‘partners in ouderschap’. Echtscheiding genereert rouw. Deze rouw wordt doorgaans individueel beleefd. Wanneer een echtscheiding uitmondt in een vechtscheiding gaat alle energie zitten in het conflict en verdwijnen de verliesaspecten naar de achtergrond. De SCHIP-aanpak is een therapeutisch traject dat de ex-partners samen doorlopen en waar aandacht is voor zowel het verlies als het conflict, erkenning voor wederzijdse kwetsuren en herstel van vertrouwen.</w:t>
      </w:r>
    </w:p>
    <w:p w14:paraId="010660B1" w14:textId="77777777" w:rsidR="006577D9" w:rsidRPr="006518E0" w:rsidRDefault="006577D9" w:rsidP="00914316">
      <w:pPr>
        <w:tabs>
          <w:tab w:val="left" w:pos="454"/>
          <w:tab w:val="left" w:pos="907"/>
          <w:tab w:val="left" w:pos="1361"/>
        </w:tabs>
        <w:spacing w:line="276" w:lineRule="auto"/>
        <w:rPr>
          <w:rFonts w:ascii="Roboto Light" w:eastAsia="Calibri" w:hAnsi="Roboto Light"/>
          <w:color w:val="262626"/>
          <w:szCs w:val="20"/>
        </w:rPr>
      </w:pPr>
    </w:p>
    <w:p w14:paraId="4178483D" w14:textId="77777777" w:rsidR="002846D1" w:rsidRPr="006454B7" w:rsidRDefault="002846D1" w:rsidP="00914316">
      <w:pPr>
        <w:spacing w:line="276" w:lineRule="auto"/>
        <w:rPr>
          <w:rFonts w:eastAsia="Roboto" w:cs="Roboto"/>
          <w:b/>
          <w:bCs/>
          <w:color w:val="000000"/>
        </w:rPr>
      </w:pPr>
      <w:r w:rsidRPr="11BD1C6F">
        <w:rPr>
          <w:rFonts w:eastAsia="Roboto" w:cs="Roboto"/>
          <w:b/>
          <w:bCs/>
          <w:color w:val="000000" w:themeColor="text1"/>
        </w:rPr>
        <w:t>Ondersteuning bij scheiding</w:t>
      </w:r>
    </w:p>
    <w:p w14:paraId="3E7831FD" w14:textId="6F768170" w:rsidR="002846D1" w:rsidRDefault="002846D1" w:rsidP="00914316">
      <w:pPr>
        <w:spacing w:line="276" w:lineRule="auto"/>
        <w:rPr>
          <w:rFonts w:ascii="Roboto Light" w:hAnsi="Roboto Light" w:cs="Arial"/>
        </w:rPr>
      </w:pPr>
      <w:r w:rsidRPr="766D555F">
        <w:rPr>
          <w:rFonts w:ascii="Roboto Light" w:hAnsi="Roboto Light" w:cs="Arial"/>
        </w:rPr>
        <w:t>In scheidingssituaties het ondersteunen en versterken van de ouderrol en gezinsrelaties om escalatie te voorkomen. Zo proberen we maatwerk te bieden. (Individuele gesprekken of systeemgesprekken).</w:t>
      </w:r>
      <w:r>
        <w:br/>
      </w:r>
      <w:r w:rsidRPr="766D555F">
        <w:rPr>
          <w:rFonts w:ascii="Roboto Light" w:hAnsi="Roboto Light" w:cs="Arial"/>
        </w:rPr>
        <w:t>Ouders leren in de thuissituatie omgaan met stress en boosheid, hoe ze ruzies kunnen voorkomen en hoe een goede balans tussen werk, gezin en ontspanning kunnen vinden. Daarnaast zal de hulp erop gericht zijn om de onderlinge relaties binnen het gezin te versterken.</w:t>
      </w:r>
    </w:p>
    <w:p w14:paraId="04CC9453" w14:textId="568B3307" w:rsidR="00213286" w:rsidRPr="006518E0" w:rsidRDefault="00EF116A" w:rsidP="00914316">
      <w:pPr>
        <w:spacing w:line="276" w:lineRule="auto"/>
        <w:rPr>
          <w:rFonts w:ascii="Roboto Light" w:hAnsi="Roboto Light" w:cs="Arial"/>
        </w:rPr>
      </w:pPr>
      <w:r w:rsidRPr="7648B0B7">
        <w:rPr>
          <w:rFonts w:ascii="Roboto Light" w:hAnsi="Roboto Light" w:cs="Calibri"/>
        </w:rPr>
        <w:t xml:space="preserve">Voor meer informatie over ons aanbod kunt u terecht op onze website </w:t>
      </w:r>
      <w:hyperlink r:id="rId122">
        <w:r w:rsidRPr="7648B0B7">
          <w:rPr>
            <w:rStyle w:val="Hyperlink"/>
            <w:rFonts w:ascii="Roboto Light" w:hAnsi="Roboto Light" w:cs="Calibri"/>
          </w:rPr>
          <w:t>https://www.levvel.nl/aanbod</w:t>
        </w:r>
      </w:hyperlink>
      <w:r w:rsidRPr="7648B0B7">
        <w:rPr>
          <w:rFonts w:ascii="Roboto Light" w:hAnsi="Roboto Light" w:cs="Calibri"/>
        </w:rPr>
        <w:t xml:space="preserve"> . Daarnaast kunt u, indien u een mogelijke aanmelding of casus wilt bespreken, contact opnemen met onze aanmeldconsulenten voor de regio Gooi en Vechtstreek: Paulien Huttinga (06–52633874) en Nafiesah Nanhekhan – Sultan (06</w:t>
      </w:r>
      <w:r w:rsidR="1D8D3F11" w:rsidRPr="7648B0B7">
        <w:rPr>
          <w:rFonts w:ascii="Roboto Light" w:hAnsi="Roboto Light" w:cs="Calibri"/>
        </w:rPr>
        <w:t>-</w:t>
      </w:r>
      <w:r w:rsidRPr="7648B0B7">
        <w:rPr>
          <w:rFonts w:ascii="Roboto Light" w:hAnsi="Roboto Light" w:cs="Calibri"/>
        </w:rPr>
        <w:t xml:space="preserve">38303539) of via </w:t>
      </w:r>
      <w:hyperlink r:id="rId123">
        <w:r w:rsidRPr="7648B0B7">
          <w:rPr>
            <w:rStyle w:val="Hyperlink"/>
            <w:rFonts w:ascii="Roboto Light" w:hAnsi="Roboto Light" w:cs="Calibri"/>
          </w:rPr>
          <w:t>aanmelden@levvel.nl</w:t>
        </w:r>
      </w:hyperlink>
      <w:r w:rsidRPr="7648B0B7">
        <w:rPr>
          <w:rFonts w:ascii="Roboto Light" w:hAnsi="Roboto Light" w:cs="Calibri"/>
        </w:rPr>
        <w:t>. Zij denken graag met u mee en beantwoorden uw vragen.</w:t>
      </w:r>
    </w:p>
    <w:p w14:paraId="0F87F7DB" w14:textId="7B70F66F" w:rsidR="00A964A0" w:rsidRDefault="002846D1" w:rsidP="00914316">
      <w:pPr>
        <w:tabs>
          <w:tab w:val="left" w:pos="454"/>
          <w:tab w:val="left" w:pos="907"/>
          <w:tab w:val="left" w:pos="1361"/>
        </w:tabs>
        <w:spacing w:line="276" w:lineRule="auto"/>
        <w:rPr>
          <w:rFonts w:ascii="Roboto Light" w:eastAsia="Calibri" w:hAnsi="Roboto Light"/>
          <w:i/>
          <w:iCs/>
          <w:color w:val="262626"/>
          <w:szCs w:val="20"/>
        </w:rPr>
      </w:pPr>
      <w:r w:rsidRPr="006518E0">
        <w:rPr>
          <w:rFonts w:ascii="Roboto Light" w:eastAsia="Calibri" w:hAnsi="Roboto Light"/>
          <w:i/>
          <w:iCs/>
          <w:color w:val="262626"/>
          <w:szCs w:val="20"/>
        </w:rPr>
        <w:t>Er is een beschikking van de gemeente of een verwijsbrief van de huisarts of medisch specialist</w:t>
      </w:r>
      <w:r w:rsidR="00914316">
        <w:rPr>
          <w:rFonts w:ascii="Roboto Light" w:eastAsia="Calibri" w:hAnsi="Roboto Light"/>
          <w:i/>
          <w:iCs/>
          <w:color w:val="262626"/>
          <w:szCs w:val="20"/>
        </w:rPr>
        <w:t xml:space="preserve"> nodig.</w:t>
      </w:r>
    </w:p>
    <w:p w14:paraId="76B1C87E" w14:textId="77777777" w:rsidR="00521EAF" w:rsidRDefault="00521EAF" w:rsidP="00914316">
      <w:pPr>
        <w:tabs>
          <w:tab w:val="left" w:pos="454"/>
          <w:tab w:val="left" w:pos="907"/>
          <w:tab w:val="left" w:pos="1361"/>
        </w:tabs>
        <w:spacing w:line="276" w:lineRule="auto"/>
        <w:rPr>
          <w:rFonts w:ascii="Roboto Light" w:eastAsia="Calibri" w:hAnsi="Roboto Light"/>
          <w:i/>
          <w:iCs/>
          <w:color w:val="262626"/>
          <w:szCs w:val="20"/>
        </w:rPr>
      </w:pPr>
    </w:p>
    <w:p w14:paraId="007A2A0E" w14:textId="29FE21C5" w:rsidR="002C2368" w:rsidRDefault="002C2368" w:rsidP="002C2368">
      <w:pPr>
        <w:pStyle w:val="Paragraaf"/>
      </w:pPr>
      <w:r>
        <w:t xml:space="preserve"> </w:t>
      </w:r>
      <w:bookmarkStart w:id="44" w:name="_Toc218949368"/>
      <w:r w:rsidRPr="002C2368">
        <w:t>Aanbod Konfia</w:t>
      </w:r>
      <w:bookmarkEnd w:id="44"/>
      <w:r w:rsidRPr="002C2368">
        <w:t xml:space="preserve"> </w:t>
      </w:r>
    </w:p>
    <w:p w14:paraId="32B3B5A8" w14:textId="77777777" w:rsidR="00914316" w:rsidRDefault="00914316" w:rsidP="00C3026E">
      <w:pPr>
        <w:spacing w:line="276" w:lineRule="auto"/>
        <w:rPr>
          <w:rFonts w:ascii="Roboto Light" w:hAnsi="Roboto Light" w:cs="Arial"/>
          <w:b/>
          <w:bCs/>
        </w:rPr>
      </w:pPr>
    </w:p>
    <w:p w14:paraId="778E452F" w14:textId="37AAE8DA" w:rsidR="00C3026E" w:rsidRPr="008A75A6" w:rsidRDefault="00C3026E" w:rsidP="00C3026E">
      <w:pPr>
        <w:spacing w:line="276" w:lineRule="auto"/>
        <w:rPr>
          <w:rFonts w:ascii="Roboto Light" w:hAnsi="Roboto Light" w:cs="Arial"/>
          <w:b/>
          <w:bCs/>
        </w:rPr>
      </w:pPr>
      <w:r w:rsidRPr="4EEDA65B">
        <w:rPr>
          <w:rFonts w:ascii="Roboto Light" w:hAnsi="Roboto Light" w:cs="Arial"/>
          <w:b/>
          <w:bCs/>
        </w:rPr>
        <w:t xml:space="preserve">Praktijk voor jeugdhulp Konfia </w:t>
      </w:r>
    </w:p>
    <w:p w14:paraId="28011B87" w14:textId="77777777" w:rsidR="00C3026E" w:rsidRPr="0099562F" w:rsidRDefault="00C3026E" w:rsidP="00C3026E">
      <w:pPr>
        <w:spacing w:line="276" w:lineRule="auto"/>
        <w:rPr>
          <w:rFonts w:ascii="Roboto Light" w:hAnsi="Roboto Light" w:cs="Arial"/>
          <w:szCs w:val="20"/>
        </w:rPr>
      </w:pPr>
      <w:r w:rsidRPr="0099562F">
        <w:rPr>
          <w:rFonts w:ascii="Roboto Light" w:hAnsi="Roboto Light" w:cs="Arial"/>
          <w:szCs w:val="20"/>
        </w:rPr>
        <w:t>Koningsstraat 186 1211 NT Hilversum</w:t>
      </w:r>
    </w:p>
    <w:p w14:paraId="4D89E2D5" w14:textId="77777777" w:rsidR="00C3026E" w:rsidRPr="0099562F" w:rsidRDefault="00C3026E" w:rsidP="00C3026E">
      <w:pPr>
        <w:spacing w:line="276" w:lineRule="auto"/>
        <w:rPr>
          <w:rFonts w:ascii="Roboto Light" w:hAnsi="Roboto Light" w:cs="Arial"/>
          <w:szCs w:val="20"/>
        </w:rPr>
      </w:pPr>
      <w:r w:rsidRPr="0099562F">
        <w:rPr>
          <w:rFonts w:ascii="Roboto Light" w:hAnsi="Roboto Light" w:cs="Arial"/>
          <w:szCs w:val="20"/>
        </w:rPr>
        <w:t>035–2203017</w:t>
      </w:r>
    </w:p>
    <w:p w14:paraId="3DCFE896" w14:textId="77777777" w:rsidR="00C3026E" w:rsidRPr="0099562F" w:rsidRDefault="00C3026E" w:rsidP="00C3026E">
      <w:pPr>
        <w:spacing w:line="276" w:lineRule="auto"/>
        <w:rPr>
          <w:rFonts w:ascii="Roboto Light" w:hAnsi="Roboto Light" w:cs="Arial"/>
          <w:szCs w:val="20"/>
        </w:rPr>
      </w:pPr>
      <w:r w:rsidRPr="0099562F">
        <w:rPr>
          <w:rFonts w:ascii="Roboto Light" w:hAnsi="Roboto Light" w:cs="Arial"/>
          <w:szCs w:val="20"/>
        </w:rPr>
        <w:t xml:space="preserve">Aanmelding: </w:t>
      </w:r>
    </w:p>
    <w:p w14:paraId="0E8B3A5A" w14:textId="77777777" w:rsidR="00EC1DE1" w:rsidRPr="00D943BD" w:rsidRDefault="00C3026E" w:rsidP="00C3026E">
      <w:pPr>
        <w:spacing w:line="276" w:lineRule="auto"/>
        <w:rPr>
          <w:rFonts w:ascii="Roboto Light" w:hAnsi="Roboto Light" w:cs="Arial"/>
          <w:color w:val="0082C2"/>
          <w:szCs w:val="20"/>
          <w:u w:val="single"/>
        </w:rPr>
      </w:pPr>
      <w:hyperlink r:id="rId124" w:history="1">
        <w:r w:rsidRPr="00D943BD">
          <w:rPr>
            <w:rFonts w:ascii="Roboto Light" w:hAnsi="Roboto Light" w:cs="Arial"/>
            <w:color w:val="0082C2"/>
            <w:szCs w:val="20"/>
            <w:u w:val="single"/>
          </w:rPr>
          <w:t>info@konfia.nl</w:t>
        </w:r>
      </w:hyperlink>
      <w:r w:rsidRPr="00D943BD">
        <w:rPr>
          <w:rFonts w:ascii="Roboto Light" w:hAnsi="Roboto Light" w:cs="Arial"/>
          <w:color w:val="0082C2"/>
          <w:szCs w:val="20"/>
          <w:u w:val="single"/>
        </w:rPr>
        <w:t xml:space="preserve">  </w:t>
      </w:r>
    </w:p>
    <w:p w14:paraId="6C1A88D9" w14:textId="5121C956" w:rsidR="00C3026E" w:rsidRPr="00D943BD" w:rsidRDefault="00C3026E" w:rsidP="00C3026E">
      <w:pPr>
        <w:spacing w:line="276" w:lineRule="auto"/>
        <w:rPr>
          <w:rFonts w:ascii="Roboto Light" w:hAnsi="Roboto Light" w:cs="Arial"/>
          <w:szCs w:val="20"/>
        </w:rPr>
      </w:pPr>
      <w:hyperlink r:id="rId125" w:history="1">
        <w:r w:rsidRPr="00D943BD">
          <w:rPr>
            <w:rFonts w:ascii="Roboto Light" w:eastAsia="Calibri" w:hAnsi="Roboto Light"/>
            <w:color w:val="2581C4"/>
            <w:u w:val="single"/>
          </w:rPr>
          <w:t>konfia.nl</w:t>
        </w:r>
      </w:hyperlink>
    </w:p>
    <w:p w14:paraId="5100DC2D" w14:textId="77777777" w:rsidR="00C3026E" w:rsidRPr="008A75A6" w:rsidRDefault="00C3026E" w:rsidP="00C3026E">
      <w:pPr>
        <w:spacing w:line="276" w:lineRule="auto"/>
        <w:rPr>
          <w:rFonts w:ascii="Roboto Light" w:hAnsi="Roboto Light" w:cs="Arial"/>
          <w:i/>
          <w:iCs/>
          <w:szCs w:val="20"/>
        </w:rPr>
      </w:pPr>
      <w:r w:rsidRPr="008A75A6">
        <w:rPr>
          <w:rFonts w:ascii="Roboto Light" w:hAnsi="Roboto Light" w:cs="Arial"/>
          <w:i/>
          <w:iCs/>
          <w:szCs w:val="20"/>
        </w:rPr>
        <w:t>Voor deze vorm van hulp is een beschikking van de gemeente nodig waar de jeugdige woonachtig is of een verwijzing van huisarts, specialist of ander daartoe bevoegden</w:t>
      </w:r>
    </w:p>
    <w:p w14:paraId="65463AEF" w14:textId="77777777" w:rsidR="00C3026E" w:rsidRDefault="00C3026E" w:rsidP="00C3026E">
      <w:pPr>
        <w:spacing w:line="276" w:lineRule="auto"/>
        <w:rPr>
          <w:rFonts w:ascii="Roboto Light" w:hAnsi="Roboto Light" w:cs="Arial"/>
        </w:rPr>
      </w:pPr>
    </w:p>
    <w:p w14:paraId="524FC86D" w14:textId="77777777" w:rsidR="00C3026E" w:rsidRPr="00F47CCE" w:rsidRDefault="00C3026E" w:rsidP="11BD1C6F">
      <w:pPr>
        <w:spacing w:line="276" w:lineRule="auto"/>
        <w:rPr>
          <w:rFonts w:eastAsia="Roboto" w:cs="Roboto"/>
          <w:b/>
          <w:bCs/>
        </w:rPr>
      </w:pPr>
      <w:r w:rsidRPr="11BD1C6F">
        <w:rPr>
          <w:rFonts w:eastAsia="Roboto" w:cs="Roboto"/>
          <w:b/>
          <w:bCs/>
        </w:rPr>
        <w:t>LOS-VAST methode</w:t>
      </w:r>
    </w:p>
    <w:p w14:paraId="15D97BAD" w14:textId="32F1143A" w:rsidR="11BD1C6F" w:rsidRDefault="00C3026E" w:rsidP="11BD1C6F">
      <w:pPr>
        <w:spacing w:line="276" w:lineRule="auto"/>
        <w:rPr>
          <w:rFonts w:ascii="Roboto Light" w:hAnsi="Roboto Light" w:cs="Arial"/>
        </w:rPr>
      </w:pPr>
      <w:r w:rsidRPr="7EC15CB7">
        <w:rPr>
          <w:rFonts w:ascii="Roboto Light" w:hAnsi="Roboto Light" w:cs="Arial"/>
        </w:rPr>
        <w:t>De LOS-VAST methode is een gestructureerde en in de praktijk bewezen methode om gezinnen bij een complexe scheiding verbonden te houden. Om tot een balans te komen die het voor alles gezinsleden gemakkelijker maakt om positief en in harmonie verder te leven. Begeleid door gecertificeerde SCHIP-behandelaren van Konfia. Juist de combinatie van de LOS-VAST methode en de SCHIP-aanpak helpt te komen tot verbinding in ontwrichte situaties.</w:t>
      </w:r>
    </w:p>
    <w:p w14:paraId="3C18A9A8" w14:textId="41B4DFA5" w:rsidR="7EC15CB7" w:rsidRDefault="7EC15CB7" w:rsidP="7EC15CB7">
      <w:pPr>
        <w:spacing w:line="276" w:lineRule="auto"/>
        <w:rPr>
          <w:rFonts w:ascii="Roboto Light" w:hAnsi="Roboto Light" w:cs="Arial"/>
        </w:rPr>
      </w:pPr>
    </w:p>
    <w:p w14:paraId="3B0BEAC1" w14:textId="77777777" w:rsidR="00C3026E" w:rsidRPr="00F47CCE" w:rsidRDefault="00C3026E" w:rsidP="11BD1C6F">
      <w:pPr>
        <w:spacing w:line="276" w:lineRule="auto"/>
        <w:rPr>
          <w:rFonts w:eastAsia="Roboto" w:cs="Roboto"/>
          <w:b/>
          <w:bCs/>
        </w:rPr>
      </w:pPr>
      <w:r w:rsidRPr="11BD1C6F">
        <w:rPr>
          <w:rFonts w:eastAsia="Roboto" w:cs="Roboto"/>
          <w:b/>
          <w:bCs/>
        </w:rPr>
        <w:t>Combinatie van specialismen</w:t>
      </w:r>
    </w:p>
    <w:p w14:paraId="5339D06B" w14:textId="77777777" w:rsidR="00C3026E" w:rsidRPr="0099562F" w:rsidRDefault="00C3026E" w:rsidP="00C3026E">
      <w:pPr>
        <w:spacing w:line="276" w:lineRule="auto"/>
        <w:rPr>
          <w:rFonts w:ascii="Roboto Light" w:hAnsi="Roboto Light" w:cs="Arial"/>
          <w:szCs w:val="20"/>
        </w:rPr>
      </w:pPr>
      <w:r w:rsidRPr="0099562F">
        <w:rPr>
          <w:rFonts w:ascii="Roboto Light" w:hAnsi="Roboto Light" w:cs="Arial"/>
          <w:szCs w:val="20"/>
        </w:rPr>
        <w:t xml:space="preserve">Sommige gezinssituaties vragen om een combinatie van specialismen. Binnen de LOS-VAST methode kan Konfia bijvoorbeeld ‘Ouderschapsbemiddeling’ combineren met ‘Kindercoaching’ of ‘Opvoedondersteuning’. </w:t>
      </w:r>
    </w:p>
    <w:p w14:paraId="6BFD7EB2" w14:textId="77777777" w:rsidR="00C3026E" w:rsidRDefault="00C3026E" w:rsidP="11BD1C6F">
      <w:pPr>
        <w:spacing w:line="276" w:lineRule="auto"/>
        <w:rPr>
          <w:rFonts w:eastAsia="Roboto" w:cs="Roboto"/>
        </w:rPr>
      </w:pPr>
    </w:p>
    <w:p w14:paraId="1B4DF2EE" w14:textId="77777777" w:rsidR="000156C7" w:rsidRDefault="000156C7" w:rsidP="11BD1C6F">
      <w:pPr>
        <w:spacing w:line="276" w:lineRule="auto"/>
        <w:rPr>
          <w:rFonts w:eastAsia="Roboto" w:cs="Roboto"/>
        </w:rPr>
      </w:pPr>
    </w:p>
    <w:p w14:paraId="329BBD4D" w14:textId="77777777" w:rsidR="000156C7" w:rsidRPr="0099562F" w:rsidRDefault="000156C7" w:rsidP="11BD1C6F">
      <w:pPr>
        <w:spacing w:line="276" w:lineRule="auto"/>
        <w:rPr>
          <w:rFonts w:eastAsia="Roboto" w:cs="Roboto"/>
        </w:rPr>
      </w:pPr>
    </w:p>
    <w:p w14:paraId="76F26D18" w14:textId="77777777" w:rsidR="00C3026E" w:rsidRPr="00F47CCE" w:rsidRDefault="00C3026E" w:rsidP="11BD1C6F">
      <w:pPr>
        <w:spacing w:line="276" w:lineRule="auto"/>
        <w:rPr>
          <w:rFonts w:eastAsia="Roboto" w:cs="Roboto"/>
          <w:b/>
          <w:bCs/>
        </w:rPr>
      </w:pPr>
      <w:r w:rsidRPr="11BD1C6F">
        <w:rPr>
          <w:rFonts w:eastAsia="Roboto" w:cs="Roboto"/>
          <w:b/>
          <w:bCs/>
        </w:rPr>
        <w:lastRenderedPageBreak/>
        <w:t>Ouderschapsbemiddeling; schip aanpak</w:t>
      </w:r>
    </w:p>
    <w:p w14:paraId="4D502A6E" w14:textId="77777777" w:rsidR="00C3026E" w:rsidRDefault="00C3026E" w:rsidP="00C3026E">
      <w:pPr>
        <w:spacing w:line="276" w:lineRule="auto"/>
        <w:rPr>
          <w:rFonts w:ascii="Roboto Light" w:hAnsi="Roboto Light" w:cs="Arial"/>
          <w:szCs w:val="20"/>
        </w:rPr>
      </w:pPr>
      <w:r w:rsidRPr="0099562F">
        <w:rPr>
          <w:rFonts w:ascii="Roboto Light" w:hAnsi="Roboto Light" w:cs="Arial"/>
          <w:szCs w:val="20"/>
        </w:rPr>
        <w:t xml:space="preserve">Zitten ouders bij een scheiding niet op één lijn? Worden vastgestelde afspraken niet nagekomen? Ouderschapsbemiddeling herstelt het onderlinge vertrouwen tussen ouders en verbetert hun communicatie. Dat gebeurt in maximaal 16 gesprekken, met een tussentijd van 2 weken. Gevolg is dat zij weer op een positieve en opbouwende manier met elkaar overleggen en samenwerken. </w:t>
      </w:r>
    </w:p>
    <w:p w14:paraId="0C438A0B" w14:textId="77777777" w:rsidR="00D943BD" w:rsidRDefault="00D943BD" w:rsidP="00C3026E">
      <w:pPr>
        <w:spacing w:line="276" w:lineRule="auto"/>
        <w:rPr>
          <w:rFonts w:ascii="Roboto Light" w:hAnsi="Roboto Light" w:cs="Arial"/>
          <w:szCs w:val="20"/>
        </w:rPr>
      </w:pPr>
    </w:p>
    <w:p w14:paraId="063C7DFB" w14:textId="77777777" w:rsidR="00C3026E" w:rsidRPr="00F47CCE" w:rsidRDefault="00C3026E" w:rsidP="00C3026E">
      <w:pPr>
        <w:spacing w:line="276" w:lineRule="auto"/>
        <w:rPr>
          <w:rFonts w:cs="Arial"/>
          <w:b/>
          <w:bCs/>
          <w:szCs w:val="20"/>
        </w:rPr>
      </w:pPr>
      <w:r w:rsidRPr="00F47CCE">
        <w:rPr>
          <w:rFonts w:cs="Arial"/>
          <w:b/>
          <w:bCs/>
          <w:szCs w:val="20"/>
        </w:rPr>
        <w:t>Ouderonthechting</w:t>
      </w:r>
    </w:p>
    <w:p w14:paraId="59B9AAD3" w14:textId="77777777" w:rsidR="00C3026E" w:rsidRPr="0099562F" w:rsidRDefault="00C3026E" w:rsidP="00C3026E">
      <w:pPr>
        <w:spacing w:line="276" w:lineRule="auto"/>
        <w:rPr>
          <w:rFonts w:ascii="Roboto Light" w:hAnsi="Roboto Light" w:cs="Arial"/>
          <w:szCs w:val="20"/>
        </w:rPr>
      </w:pPr>
      <w:r w:rsidRPr="0099562F">
        <w:rPr>
          <w:rFonts w:ascii="Roboto Light" w:hAnsi="Roboto Light" w:cs="Arial"/>
          <w:szCs w:val="20"/>
        </w:rPr>
        <w:t>Ouderonthechting is een complex fenomeen waarbij een ouder het contact tussen kind en de andere ouder negatief beïnvloedt. Bij Konfia pakken we dit probleem aan met een systemische en gefaseerde aanpak. Deze bestaat uit drie fasen waarin ouders, kind en externe betrokkenen actief worden begeleid; Onderzoek en Signalering, Samenwerking en Begeleiding, Herstel en Zelfregulatie.</w:t>
      </w:r>
    </w:p>
    <w:p w14:paraId="42DB33AC" w14:textId="77777777" w:rsidR="00C3026E" w:rsidRPr="0099562F" w:rsidRDefault="00C3026E" w:rsidP="11BD1C6F">
      <w:pPr>
        <w:spacing w:line="276" w:lineRule="auto"/>
        <w:rPr>
          <w:rFonts w:eastAsia="Roboto" w:cs="Roboto"/>
        </w:rPr>
      </w:pPr>
    </w:p>
    <w:p w14:paraId="6E5A3136" w14:textId="77777777" w:rsidR="00C3026E" w:rsidRPr="00F47CCE" w:rsidRDefault="00C3026E" w:rsidP="11BD1C6F">
      <w:pPr>
        <w:spacing w:line="276" w:lineRule="auto"/>
        <w:rPr>
          <w:rFonts w:eastAsia="Roboto" w:cs="Roboto"/>
          <w:b/>
          <w:bCs/>
        </w:rPr>
      </w:pPr>
      <w:r w:rsidRPr="11BD1C6F">
        <w:rPr>
          <w:rFonts w:eastAsia="Roboto" w:cs="Roboto"/>
          <w:b/>
          <w:bCs/>
        </w:rPr>
        <w:t>Kindercoaching</w:t>
      </w:r>
    </w:p>
    <w:p w14:paraId="151EDBC2" w14:textId="77777777" w:rsidR="00C3026E" w:rsidRPr="0099562F" w:rsidRDefault="00C3026E" w:rsidP="00C3026E">
      <w:pPr>
        <w:spacing w:line="276" w:lineRule="auto"/>
        <w:rPr>
          <w:rFonts w:ascii="Roboto Light" w:hAnsi="Roboto Light" w:cs="Arial"/>
        </w:rPr>
      </w:pPr>
      <w:r w:rsidRPr="245D1083">
        <w:rPr>
          <w:rFonts w:ascii="Roboto Light" w:hAnsi="Roboto Light" w:cs="Arial"/>
        </w:rPr>
        <w:t>In de module Kindercoaching van LOS-VAST, is er veel aandacht en ruimte om te rouwen over de scheiding tussen ouders. Dit om het verlies en conflict dat de scheiding met zich mee heeft gebracht te verwerken. Daarnaast is er ook ruimte om te leren omgaan met gevoelens van verdriet, boosheid of angst. Het uiteindelijke doel hierbij is om de sociaalemotionele ontwikkeling van deze kinderen te beschermen en te versterken.</w:t>
      </w:r>
    </w:p>
    <w:p w14:paraId="5BE14DC2" w14:textId="77777777" w:rsidR="00C3026E" w:rsidRPr="0099562F" w:rsidRDefault="00C3026E" w:rsidP="57BF3D9D">
      <w:pPr>
        <w:spacing w:line="276" w:lineRule="auto"/>
        <w:rPr>
          <w:rFonts w:ascii="Roboto Light" w:hAnsi="Roboto Light" w:cs="Arial"/>
        </w:rPr>
      </w:pPr>
    </w:p>
    <w:p w14:paraId="6D70F2BA" w14:textId="77777777" w:rsidR="00C3026E" w:rsidRPr="00F47CCE" w:rsidRDefault="00C3026E" w:rsidP="11BD1C6F">
      <w:pPr>
        <w:spacing w:line="276" w:lineRule="auto"/>
        <w:rPr>
          <w:rFonts w:eastAsia="Roboto" w:cs="Roboto"/>
          <w:b/>
          <w:bCs/>
        </w:rPr>
      </w:pPr>
      <w:r w:rsidRPr="11BD1C6F">
        <w:rPr>
          <w:rFonts w:eastAsia="Roboto" w:cs="Roboto"/>
          <w:b/>
          <w:bCs/>
        </w:rPr>
        <w:t>Begeleide omgang</w:t>
      </w:r>
    </w:p>
    <w:p w14:paraId="211CAEF3" w14:textId="77777777" w:rsidR="00C3026E" w:rsidRDefault="00C3026E" w:rsidP="00C3026E">
      <w:pPr>
        <w:spacing w:line="276" w:lineRule="auto"/>
        <w:rPr>
          <w:rFonts w:ascii="Roboto Light" w:hAnsi="Roboto Light" w:cs="Arial"/>
          <w:szCs w:val="20"/>
        </w:rPr>
      </w:pPr>
      <w:r w:rsidRPr="7EC15CB7">
        <w:rPr>
          <w:rFonts w:ascii="Roboto Light" w:hAnsi="Roboto Light" w:cs="Arial"/>
        </w:rPr>
        <w:t>Bij een scheiding hebben ouders het recht om hun kinderen te blijven zien. Maar soms lopen conflicten tussen ouders zo hoog op, dat de omgang van de meestal de uitwonende ouder met de kinderen onmogelijk wordt. Ook als kinderen uit huis worden geplaatst, kan er contactbreuk ontstaan. KONFIA helpt in die situaties met Begeleide omgang. In de huiselijke omgeving van het LOS-VAST-huis wordt toegewerkt naar een situatie waarbij de ouders weer zelfstandig met elkaar en de kinderen kunnen omgaan. Voorwaarde is dat beide ouders bereid zijn om mee te werken aan een omgangsregeling. KONFIA biedt zowel korte als langdurige vormen van Begeleide omgang.</w:t>
      </w:r>
    </w:p>
    <w:p w14:paraId="717BB214" w14:textId="32A420FA" w:rsidR="7EC15CB7" w:rsidRDefault="7EC15CB7" w:rsidP="7EC15CB7">
      <w:pPr>
        <w:spacing w:line="276" w:lineRule="auto"/>
        <w:rPr>
          <w:rFonts w:ascii="Roboto Light" w:hAnsi="Roboto Light" w:cs="Arial"/>
        </w:rPr>
      </w:pPr>
    </w:p>
    <w:p w14:paraId="40D31973" w14:textId="3A7FBF0A" w:rsidR="006577D9" w:rsidRPr="002B0F98" w:rsidRDefault="00695B2D" w:rsidP="002B0F98">
      <w:pPr>
        <w:pStyle w:val="Hoofdstuk"/>
        <w:numPr>
          <w:ilvl w:val="0"/>
          <w:numId w:val="18"/>
        </w:numPr>
        <w:ind w:hanging="502"/>
        <w:rPr>
          <w:rStyle w:val="Subtielebenadrukking"/>
          <w:color w:val="2581C4"/>
        </w:rPr>
      </w:pPr>
      <w:r w:rsidRPr="00D943BD">
        <w:rPr>
          <w:rStyle w:val="Subtielebenadrukking"/>
          <w:i w:val="0"/>
          <w:iCs w:val="0"/>
          <w:color w:val="2581C4"/>
        </w:rPr>
        <w:t xml:space="preserve"> </w:t>
      </w:r>
      <w:bookmarkStart w:id="45" w:name="_Toc218949369"/>
      <w:r w:rsidR="007166F1" w:rsidRPr="00D943BD">
        <w:rPr>
          <w:rStyle w:val="Subtielebenadrukking"/>
          <w:i w:val="0"/>
          <w:iCs w:val="0"/>
          <w:color w:val="2581C4"/>
        </w:rPr>
        <w:t>Aanbod relatietherap</w:t>
      </w:r>
      <w:r w:rsidR="00A86CBD" w:rsidRPr="00D943BD">
        <w:rPr>
          <w:rStyle w:val="Subtielebenadrukking"/>
          <w:i w:val="0"/>
          <w:iCs w:val="0"/>
          <w:color w:val="2581C4"/>
        </w:rPr>
        <w:t>ie/training</w:t>
      </w:r>
      <w:bookmarkEnd w:id="45"/>
    </w:p>
    <w:p w14:paraId="1212526A" w14:textId="77777777" w:rsidR="005B0F8A" w:rsidRDefault="005B0F8A" w:rsidP="11BD1C6F">
      <w:pPr>
        <w:spacing w:line="276" w:lineRule="auto"/>
        <w:rPr>
          <w:rFonts w:eastAsia="Roboto" w:cs="Roboto"/>
          <w:b/>
          <w:bCs/>
        </w:rPr>
      </w:pPr>
    </w:p>
    <w:p w14:paraId="07BA6115" w14:textId="5D048940" w:rsidR="002846D1" w:rsidRPr="00695B2D" w:rsidRDefault="002846D1" w:rsidP="11BD1C6F">
      <w:pPr>
        <w:spacing w:line="276" w:lineRule="auto"/>
        <w:rPr>
          <w:rFonts w:eastAsia="Roboto" w:cs="Roboto"/>
          <w:b/>
          <w:bCs/>
        </w:rPr>
      </w:pPr>
      <w:r w:rsidRPr="11BD1C6F">
        <w:rPr>
          <w:rFonts w:eastAsia="Roboto" w:cs="Roboto"/>
          <w:b/>
          <w:bCs/>
        </w:rPr>
        <w:t>Oudercursus</w:t>
      </w:r>
    </w:p>
    <w:p w14:paraId="142B2731" w14:textId="038748CD" w:rsidR="002846D1" w:rsidRPr="00D943BD" w:rsidRDefault="002846D1" w:rsidP="00CF3C96">
      <w:pPr>
        <w:tabs>
          <w:tab w:val="left" w:pos="454"/>
          <w:tab w:val="left" w:pos="907"/>
          <w:tab w:val="left" w:pos="1361"/>
        </w:tabs>
        <w:spacing w:line="276" w:lineRule="auto"/>
        <w:rPr>
          <w:rFonts w:ascii="Roboto Light" w:eastAsia="Calibri" w:hAnsi="Roboto Light"/>
          <w:color w:val="2581C4"/>
          <w:u w:val="single"/>
        </w:rPr>
      </w:pPr>
      <w:hyperlink r:id="rId126" w:history="1">
        <w:r w:rsidRPr="00D943BD">
          <w:rPr>
            <w:rFonts w:ascii="Roboto Light" w:eastAsia="Calibri" w:hAnsi="Roboto Light"/>
            <w:color w:val="2581C4"/>
            <w:u w:val="single"/>
          </w:rPr>
          <w:t>Oudersinc.nl</w:t>
        </w:r>
      </w:hyperlink>
      <w:r w:rsidRPr="00D943BD">
        <w:rPr>
          <w:rFonts w:ascii="Roboto Light" w:eastAsia="Calibri" w:hAnsi="Roboto Light"/>
          <w:color w:val="2581C4"/>
          <w:u w:val="single"/>
        </w:rPr>
        <w:t xml:space="preserve"> </w:t>
      </w:r>
    </w:p>
    <w:p w14:paraId="36D62625" w14:textId="491C0E51" w:rsidR="002846D1" w:rsidRDefault="002846D1" w:rsidP="11BD1C6F">
      <w:pPr>
        <w:spacing w:line="276" w:lineRule="auto"/>
        <w:rPr>
          <w:rFonts w:eastAsia="Roboto" w:cs="Roboto"/>
        </w:rPr>
      </w:pPr>
      <w:r w:rsidRPr="0099562F">
        <w:rPr>
          <w:rFonts w:ascii="Roboto Light" w:hAnsi="Roboto Light" w:cs="Arial"/>
          <w:szCs w:val="20"/>
        </w:rPr>
        <w:t xml:space="preserve">Een cursus speciaal voor jonge ouders die ook weleens moe zijn, ruzie maken, onzeker zijn of gewoon meer willen weten over het ouderschap. Voor alle ouders dus! Ouders Inc. (voorheen PinkCloud) is een </w:t>
      </w:r>
      <w:r w:rsidR="00914316" w:rsidRPr="0099562F">
        <w:rPr>
          <w:rFonts w:ascii="Roboto Light" w:hAnsi="Roboto Light" w:cs="Arial"/>
          <w:szCs w:val="20"/>
        </w:rPr>
        <w:t>online</w:t>
      </w:r>
      <w:r w:rsidR="00914316">
        <w:rPr>
          <w:rFonts w:ascii="Roboto Light" w:hAnsi="Roboto Light" w:cs="Arial"/>
          <w:szCs w:val="20"/>
        </w:rPr>
        <w:t xml:space="preserve"> </w:t>
      </w:r>
      <w:r w:rsidR="00914316" w:rsidRPr="0099562F">
        <w:rPr>
          <w:rFonts w:ascii="Roboto Light" w:hAnsi="Roboto Light" w:cs="Arial"/>
          <w:szCs w:val="20"/>
        </w:rPr>
        <w:t>ouderschapscursus</w:t>
      </w:r>
      <w:r w:rsidRPr="0099562F">
        <w:rPr>
          <w:rFonts w:ascii="Roboto Light" w:hAnsi="Roboto Light" w:cs="Arial"/>
          <w:szCs w:val="20"/>
        </w:rPr>
        <w:t xml:space="preserve"> opgezet door ouders, professionals en experts op het gebied van relaties en opvoeding. Het kan volledig anoniem worden uitgevoerd, gewoon thuis vanaf de bank. De cursus belicht op een speelse manier de herkenbare problemen en de oplossingen. Samen voeren ouders korte opdrachten uit: in 11 afleveringen ontdekken ouders hoe een goed fundament te bouwen voor een gelukkig gezin.</w:t>
      </w:r>
      <w:r w:rsidRPr="0099562F">
        <w:rPr>
          <w:rFonts w:cs="Arial"/>
        </w:rPr>
        <w:t> </w:t>
      </w:r>
    </w:p>
    <w:p w14:paraId="5991B92A" w14:textId="77777777" w:rsidR="003F5AC7" w:rsidRPr="0099562F" w:rsidRDefault="003F5AC7" w:rsidP="11BD1C6F">
      <w:pPr>
        <w:spacing w:line="276" w:lineRule="auto"/>
        <w:rPr>
          <w:rFonts w:eastAsia="Roboto" w:cs="Roboto"/>
        </w:rPr>
      </w:pPr>
    </w:p>
    <w:p w14:paraId="5082305C" w14:textId="77777777" w:rsidR="002846D1" w:rsidRPr="006454B7" w:rsidRDefault="002846D1" w:rsidP="11BD1C6F">
      <w:pPr>
        <w:spacing w:line="276" w:lineRule="auto"/>
        <w:rPr>
          <w:rFonts w:ascii="Roboto Light" w:hAnsi="Roboto Light"/>
        </w:rPr>
      </w:pPr>
      <w:r w:rsidRPr="11BD1C6F">
        <w:rPr>
          <w:rFonts w:eastAsia="Roboto" w:cs="Roboto"/>
          <w:b/>
          <w:bCs/>
        </w:rPr>
        <w:t xml:space="preserve">Partnerrelatietherapie </w:t>
      </w:r>
      <w:r>
        <w:br/>
      </w:r>
      <w:r w:rsidRPr="11BD1C6F">
        <w:rPr>
          <w:rFonts w:ascii="Roboto Light" w:hAnsi="Roboto Light"/>
        </w:rPr>
        <w:t>Psychologenpraktijk Herengracht</w:t>
      </w:r>
    </w:p>
    <w:p w14:paraId="2D8607E0" w14:textId="77777777" w:rsidR="002846D1" w:rsidRPr="006454B7" w:rsidRDefault="002846D1" w:rsidP="002846D1">
      <w:pPr>
        <w:spacing w:line="276" w:lineRule="auto"/>
        <w:rPr>
          <w:rFonts w:ascii="Roboto Light" w:hAnsi="Roboto Light"/>
          <w:szCs w:val="20"/>
        </w:rPr>
      </w:pPr>
      <w:r w:rsidRPr="006454B7">
        <w:rPr>
          <w:rFonts w:ascii="Roboto Light" w:hAnsi="Roboto Light"/>
          <w:szCs w:val="20"/>
        </w:rPr>
        <w:t>Julianastraat 2, 1382 XX Weesp</w:t>
      </w:r>
    </w:p>
    <w:p w14:paraId="09E8D6AC" w14:textId="77777777" w:rsidR="002846D1" w:rsidRPr="006454B7" w:rsidRDefault="002846D1" w:rsidP="002846D1">
      <w:pPr>
        <w:spacing w:line="276" w:lineRule="auto"/>
        <w:rPr>
          <w:rFonts w:ascii="Roboto Light" w:hAnsi="Roboto Light"/>
          <w:szCs w:val="20"/>
        </w:rPr>
      </w:pPr>
      <w:r w:rsidRPr="006454B7">
        <w:rPr>
          <w:rFonts w:ascii="Roboto Light" w:hAnsi="Roboto Light"/>
          <w:szCs w:val="20"/>
        </w:rPr>
        <w:t>0294-484840</w:t>
      </w:r>
    </w:p>
    <w:p w14:paraId="44804419" w14:textId="77777777" w:rsidR="002846D1" w:rsidRPr="00D943BD" w:rsidRDefault="002846D1" w:rsidP="002846D1">
      <w:pPr>
        <w:spacing w:line="276" w:lineRule="auto"/>
        <w:rPr>
          <w:rStyle w:val="Hyperlink"/>
          <w:rFonts w:ascii="Roboto Light" w:hAnsi="Roboto Light"/>
        </w:rPr>
      </w:pPr>
      <w:hyperlink r:id="rId127" w:history="1">
        <w:r w:rsidRPr="00D943BD">
          <w:rPr>
            <w:rStyle w:val="Hyperlink"/>
            <w:rFonts w:ascii="Roboto Light" w:hAnsi="Roboto Light"/>
          </w:rPr>
          <w:t>info@psychologenherengracht.nl</w:t>
        </w:r>
      </w:hyperlink>
      <w:r w:rsidRPr="00D943BD">
        <w:rPr>
          <w:rStyle w:val="Hyperlink"/>
          <w:rFonts w:ascii="Roboto Light" w:hAnsi="Roboto Light"/>
        </w:rPr>
        <w:t xml:space="preserve"> </w:t>
      </w:r>
    </w:p>
    <w:p w14:paraId="4F11138C" w14:textId="2341EEE6" w:rsidR="00D943BD" w:rsidRPr="006454B7" w:rsidRDefault="002846D1" w:rsidP="002846D1">
      <w:pPr>
        <w:spacing w:line="276" w:lineRule="auto"/>
        <w:rPr>
          <w:rStyle w:val="Hyperlink"/>
          <w:rFonts w:ascii="Roboto Light" w:hAnsi="Roboto Light"/>
        </w:rPr>
      </w:pPr>
      <w:hyperlink r:id="rId128" w:history="1">
        <w:r w:rsidRPr="00D943BD">
          <w:rPr>
            <w:rStyle w:val="Hyperlink"/>
            <w:rFonts w:ascii="Roboto Light" w:hAnsi="Roboto Light"/>
          </w:rPr>
          <w:t>psychologenherengracht.nl</w:t>
        </w:r>
      </w:hyperlink>
      <w:r w:rsidRPr="00D943BD">
        <w:rPr>
          <w:rStyle w:val="Hyperlink"/>
          <w:rFonts w:ascii="Roboto Light" w:hAnsi="Roboto Light"/>
        </w:rPr>
        <w:t xml:space="preserve"> </w:t>
      </w:r>
    </w:p>
    <w:p w14:paraId="37C48B4A" w14:textId="28B8069E" w:rsidR="003F5AC7" w:rsidRDefault="002846D1" w:rsidP="002846D1">
      <w:pPr>
        <w:spacing w:line="276" w:lineRule="auto"/>
        <w:rPr>
          <w:rFonts w:ascii="Roboto Light" w:hAnsi="Roboto Light"/>
          <w:i/>
          <w:iCs/>
        </w:rPr>
      </w:pPr>
      <w:r w:rsidRPr="7EC15CB7">
        <w:rPr>
          <w:rFonts w:ascii="Roboto Light" w:hAnsi="Roboto Light"/>
          <w:i/>
          <w:iCs/>
        </w:rPr>
        <w:t>Wordt vergoed door verzekeraar na verwijzing door huisarts.</w:t>
      </w:r>
    </w:p>
    <w:p w14:paraId="6B52BA05" w14:textId="77777777" w:rsidR="000156C7" w:rsidRDefault="000156C7" w:rsidP="002846D1">
      <w:pPr>
        <w:spacing w:line="276" w:lineRule="auto"/>
        <w:rPr>
          <w:rFonts w:ascii="Roboto Light" w:hAnsi="Roboto Light"/>
          <w:i/>
          <w:iCs/>
        </w:rPr>
      </w:pPr>
    </w:p>
    <w:p w14:paraId="14A1D4B6" w14:textId="77777777" w:rsidR="000156C7" w:rsidRDefault="000156C7" w:rsidP="002846D1">
      <w:pPr>
        <w:spacing w:line="276" w:lineRule="auto"/>
        <w:rPr>
          <w:rFonts w:ascii="Roboto Light" w:hAnsi="Roboto Light"/>
          <w:i/>
          <w:iCs/>
        </w:rPr>
      </w:pPr>
    </w:p>
    <w:p w14:paraId="3FD3A629" w14:textId="77777777" w:rsidR="000156C7" w:rsidRDefault="000156C7" w:rsidP="002846D1">
      <w:pPr>
        <w:spacing w:line="276" w:lineRule="auto"/>
        <w:rPr>
          <w:rFonts w:ascii="Roboto Light" w:hAnsi="Roboto Light"/>
          <w:i/>
          <w:iCs/>
        </w:rPr>
      </w:pPr>
    </w:p>
    <w:p w14:paraId="7830F775" w14:textId="77777777" w:rsidR="003F5AC7" w:rsidRDefault="003F5AC7" w:rsidP="002846D1">
      <w:pPr>
        <w:spacing w:line="276" w:lineRule="auto"/>
        <w:rPr>
          <w:rFonts w:ascii="Roboto Light" w:hAnsi="Roboto Light"/>
          <w:i/>
        </w:rPr>
      </w:pPr>
    </w:p>
    <w:p w14:paraId="5F0E424F" w14:textId="77777777" w:rsidR="002846D1" w:rsidRPr="006454B7" w:rsidRDefault="002846D1" w:rsidP="002846D1">
      <w:pPr>
        <w:spacing w:line="276" w:lineRule="auto"/>
        <w:rPr>
          <w:b/>
        </w:rPr>
      </w:pPr>
      <w:r w:rsidRPr="006454B7">
        <w:rPr>
          <w:b/>
        </w:rPr>
        <w:lastRenderedPageBreak/>
        <w:t>Relatietraining EFT - Relatietherapie</w:t>
      </w:r>
    </w:p>
    <w:p w14:paraId="4112C297" w14:textId="77777777" w:rsidR="002846D1" w:rsidRPr="006454B7" w:rsidRDefault="002846D1" w:rsidP="002846D1">
      <w:pPr>
        <w:spacing w:line="276" w:lineRule="auto"/>
        <w:rPr>
          <w:rFonts w:ascii="Roboto Light" w:hAnsi="Roboto Light"/>
          <w:szCs w:val="20"/>
        </w:rPr>
      </w:pPr>
      <w:r w:rsidRPr="006454B7">
        <w:rPr>
          <w:rFonts w:ascii="Roboto Light" w:hAnsi="Roboto Light"/>
          <w:szCs w:val="20"/>
        </w:rPr>
        <w:t>Vos Boven Gestalttherapie en José Vos-Boven MSc</w:t>
      </w:r>
      <w:r w:rsidRPr="006454B7">
        <w:rPr>
          <w:rFonts w:ascii="Roboto Light" w:hAnsi="Roboto Light"/>
          <w:szCs w:val="20"/>
        </w:rPr>
        <w:br/>
        <w:t>Hermelijnlaan 1A, 1216 EB Hilversum</w:t>
      </w:r>
    </w:p>
    <w:p w14:paraId="07BFF84B" w14:textId="77777777" w:rsidR="002846D1" w:rsidRPr="006454B7" w:rsidRDefault="002846D1" w:rsidP="002846D1">
      <w:pPr>
        <w:spacing w:line="276" w:lineRule="auto"/>
        <w:rPr>
          <w:rStyle w:val="Hyperlink"/>
          <w:rFonts w:ascii="Roboto Light" w:hAnsi="Roboto Light"/>
          <w:color w:val="auto"/>
          <w:u w:val="none"/>
        </w:rPr>
      </w:pPr>
      <w:r w:rsidRPr="006454B7">
        <w:rPr>
          <w:rStyle w:val="Hyperlink"/>
          <w:rFonts w:ascii="Roboto Light" w:hAnsi="Roboto Light"/>
          <w:color w:val="auto"/>
          <w:u w:val="none"/>
        </w:rPr>
        <w:t>035-6231709</w:t>
      </w:r>
    </w:p>
    <w:p w14:paraId="6AA51C20" w14:textId="77777777" w:rsidR="002846D1" w:rsidRPr="006454B7" w:rsidRDefault="002846D1" w:rsidP="002846D1">
      <w:pPr>
        <w:spacing w:line="276" w:lineRule="auto"/>
        <w:rPr>
          <w:rFonts w:ascii="Roboto Light" w:hAnsi="Roboto Light"/>
          <w:szCs w:val="20"/>
        </w:rPr>
      </w:pPr>
      <w:r w:rsidRPr="006454B7">
        <w:rPr>
          <w:rFonts w:ascii="Roboto Light" w:hAnsi="Roboto Light"/>
          <w:color w:val="262626"/>
          <w:szCs w:val="20"/>
        </w:rPr>
        <w:t>06-51982661</w:t>
      </w:r>
    </w:p>
    <w:p w14:paraId="5B34F162" w14:textId="77777777" w:rsidR="002846D1" w:rsidRPr="00D943BD" w:rsidRDefault="002846D1" w:rsidP="002846D1">
      <w:pPr>
        <w:spacing w:line="276" w:lineRule="auto"/>
        <w:rPr>
          <w:rStyle w:val="Hyperlink"/>
          <w:rFonts w:ascii="Roboto Light" w:hAnsi="Roboto Light"/>
        </w:rPr>
      </w:pPr>
      <w:hyperlink r:id="rId129" w:history="1">
        <w:r w:rsidRPr="00D943BD">
          <w:rPr>
            <w:rStyle w:val="Hyperlink"/>
            <w:rFonts w:ascii="Roboto Light" w:hAnsi="Roboto Light"/>
          </w:rPr>
          <w:t>info@vosbovengestalttherapie.nl</w:t>
        </w:r>
      </w:hyperlink>
    </w:p>
    <w:p w14:paraId="5CA646EA" w14:textId="532B4EEB" w:rsidR="00D943BD" w:rsidRPr="006454B7" w:rsidRDefault="002846D1" w:rsidP="7EC15CB7">
      <w:pPr>
        <w:spacing w:line="276" w:lineRule="auto"/>
        <w:rPr>
          <w:rFonts w:ascii="Roboto Light" w:hAnsi="Roboto Light"/>
          <w:color w:val="262626" w:themeColor="text1" w:themeTint="D9"/>
        </w:rPr>
      </w:pPr>
      <w:hyperlink r:id="rId130">
        <w:r w:rsidRPr="7EC15CB7">
          <w:rPr>
            <w:rStyle w:val="Hyperlink"/>
            <w:rFonts w:ascii="Roboto Light" w:hAnsi="Roboto Light"/>
          </w:rPr>
          <w:t>vosbovengestalttherapie.nl</w:t>
        </w:r>
      </w:hyperlink>
      <w:r w:rsidR="00D943BD" w:rsidRPr="7EC15CB7">
        <w:rPr>
          <w:rFonts w:ascii="Roboto Light" w:hAnsi="Roboto Light"/>
        </w:rPr>
        <w:t xml:space="preserve">     </w:t>
      </w:r>
    </w:p>
    <w:p w14:paraId="19DDD8B5" w14:textId="545E0CE5" w:rsidR="003F5AC7" w:rsidRDefault="00D943BD" w:rsidP="7EC15CB7">
      <w:pPr>
        <w:spacing w:line="276" w:lineRule="auto"/>
        <w:rPr>
          <w:rFonts w:ascii="Roboto Light" w:hAnsi="Roboto Light"/>
          <w:color w:val="262626" w:themeColor="text1" w:themeTint="D9"/>
        </w:rPr>
      </w:pPr>
      <w:hyperlink r:id="rId131">
        <w:r w:rsidRPr="7EC15CB7">
          <w:rPr>
            <w:rStyle w:val="Hyperlink"/>
            <w:rFonts w:ascii="Roboto Light" w:hAnsi="Roboto Light"/>
          </w:rPr>
          <w:t>zorgwijzer.nl/vergoeding/gestalttherapie</w:t>
        </w:r>
      </w:hyperlink>
      <w:r w:rsidRPr="7EC15CB7">
        <w:rPr>
          <w:rFonts w:ascii="Roboto Light" w:hAnsi="Roboto Light"/>
          <w:color w:val="262626" w:themeColor="text1" w:themeTint="D9"/>
        </w:rPr>
        <w:t xml:space="preserve"> </w:t>
      </w:r>
    </w:p>
    <w:p w14:paraId="3CD5E2AA" w14:textId="77777777" w:rsidR="00117E02" w:rsidRDefault="00117E02" w:rsidP="7EC15CB7">
      <w:pPr>
        <w:spacing w:line="276" w:lineRule="auto"/>
        <w:rPr>
          <w:rFonts w:ascii="Roboto Light" w:hAnsi="Roboto Light"/>
          <w:color w:val="262626" w:themeColor="text1" w:themeTint="D9"/>
        </w:rPr>
      </w:pPr>
    </w:p>
    <w:p w14:paraId="43DFB58E" w14:textId="595475CB" w:rsidR="7EC15CB7" w:rsidRDefault="7EC15CB7" w:rsidP="7EC15CB7">
      <w:pPr>
        <w:spacing w:line="276" w:lineRule="auto"/>
        <w:rPr>
          <w:rFonts w:ascii="Roboto Light" w:hAnsi="Roboto Light"/>
          <w:color w:val="262626" w:themeColor="text1" w:themeTint="D9"/>
        </w:rPr>
      </w:pPr>
    </w:p>
    <w:p w14:paraId="70C0950A" w14:textId="77777777" w:rsidR="002846D1" w:rsidRPr="006454B7" w:rsidRDefault="002846D1" w:rsidP="11BD1C6F">
      <w:pPr>
        <w:spacing w:line="276" w:lineRule="auto"/>
        <w:rPr>
          <w:rFonts w:eastAsia="Roboto" w:cs="Roboto"/>
          <w:b/>
          <w:bCs/>
        </w:rPr>
      </w:pPr>
      <w:r w:rsidRPr="11BD1C6F">
        <w:rPr>
          <w:rFonts w:eastAsia="Roboto" w:cs="Roboto"/>
          <w:b/>
          <w:bCs/>
        </w:rPr>
        <w:t>The Practice</w:t>
      </w:r>
    </w:p>
    <w:p w14:paraId="27229A51" w14:textId="28F31E1D" w:rsidR="002846D1" w:rsidRPr="009F7BC2" w:rsidRDefault="002846D1" w:rsidP="002846D1">
      <w:pPr>
        <w:spacing w:line="276" w:lineRule="auto"/>
        <w:rPr>
          <w:rFonts w:ascii="Roboto Light" w:hAnsi="Roboto Light"/>
          <w:color w:val="232323"/>
        </w:rPr>
      </w:pPr>
      <w:r w:rsidRPr="006454B7">
        <w:rPr>
          <w:rFonts w:ascii="Roboto Light" w:eastAsia="Times New Roman" w:hAnsi="Roboto Light" w:cs="Arial"/>
          <w:szCs w:val="20"/>
        </w:rPr>
        <w:t xml:space="preserve">Praktijk voor relatie-, gezins- en individuele therapie </w:t>
      </w:r>
      <w:r w:rsidRPr="006454B7">
        <w:rPr>
          <w:rFonts w:ascii="Roboto Light" w:hAnsi="Roboto Light"/>
          <w:color w:val="232323"/>
        </w:rPr>
        <w:t>in Nederlands maar ook in het Engels</w:t>
      </w:r>
      <w:r w:rsidR="009F7BC2">
        <w:rPr>
          <w:rFonts w:ascii="Roboto Light" w:hAnsi="Roboto Light"/>
          <w:color w:val="232323"/>
        </w:rPr>
        <w:t>.</w:t>
      </w:r>
      <w:r w:rsidRPr="006454B7">
        <w:rPr>
          <w:rFonts w:ascii="Roboto Light" w:hAnsi="Roboto Light"/>
          <w:color w:val="232323"/>
        </w:rPr>
        <w:t xml:space="preserve"> </w:t>
      </w:r>
    </w:p>
    <w:p w14:paraId="7586EEAA" w14:textId="77777777" w:rsidR="002846D1" w:rsidRPr="006454B7" w:rsidRDefault="002846D1" w:rsidP="002846D1">
      <w:pPr>
        <w:spacing w:line="276" w:lineRule="auto"/>
        <w:rPr>
          <w:rFonts w:ascii="Roboto Light" w:hAnsi="Roboto Light"/>
          <w:szCs w:val="20"/>
        </w:rPr>
      </w:pPr>
      <w:r w:rsidRPr="006454B7">
        <w:rPr>
          <w:rFonts w:ascii="Roboto Light" w:hAnsi="Roboto Light" w:cs="Arial"/>
          <w:szCs w:val="20"/>
        </w:rPr>
        <w:t>Koninginneweg 13, 1217 KP Hilversum</w:t>
      </w:r>
    </w:p>
    <w:p w14:paraId="547ED669" w14:textId="77777777" w:rsidR="002846D1" w:rsidRPr="006454B7" w:rsidRDefault="002846D1" w:rsidP="002846D1">
      <w:pPr>
        <w:spacing w:line="276" w:lineRule="auto"/>
        <w:rPr>
          <w:rFonts w:ascii="Roboto Light" w:hAnsi="Roboto Light"/>
          <w:szCs w:val="20"/>
        </w:rPr>
      </w:pPr>
      <w:r w:rsidRPr="006454B7">
        <w:rPr>
          <w:rFonts w:ascii="Roboto Light" w:hAnsi="Roboto Light" w:cs="Arial"/>
          <w:szCs w:val="20"/>
        </w:rPr>
        <w:t>tel. 06-21707609 </w:t>
      </w:r>
    </w:p>
    <w:p w14:paraId="20F44E4B" w14:textId="77777777" w:rsidR="002846D1" w:rsidRPr="0022420A" w:rsidRDefault="002846D1" w:rsidP="002846D1">
      <w:pPr>
        <w:spacing w:line="276" w:lineRule="auto"/>
        <w:rPr>
          <w:rFonts w:ascii="Roboto Light" w:eastAsia="Times New Roman" w:hAnsi="Roboto Light"/>
          <w:szCs w:val="20"/>
        </w:rPr>
      </w:pPr>
      <w:hyperlink r:id="rId132" w:history="1">
        <w:r w:rsidRPr="0022420A">
          <w:rPr>
            <w:rStyle w:val="Hyperlink"/>
            <w:rFonts w:ascii="Roboto Light" w:eastAsia="Times New Roman" w:hAnsi="Roboto Light" w:cs="Arial"/>
            <w:szCs w:val="20"/>
          </w:rPr>
          <w:t>info@thepractice.nl</w:t>
        </w:r>
      </w:hyperlink>
    </w:p>
    <w:p w14:paraId="576C460C" w14:textId="668A2904" w:rsidR="002846D1" w:rsidRDefault="002846D1" w:rsidP="002846D1">
      <w:pPr>
        <w:spacing w:line="276" w:lineRule="auto"/>
      </w:pPr>
      <w:hyperlink r:id="rId133">
        <w:r w:rsidRPr="7EC15CB7">
          <w:rPr>
            <w:rStyle w:val="Hyperlink"/>
            <w:rFonts w:ascii="Roboto Light" w:hAnsi="Roboto Light"/>
          </w:rPr>
          <w:t>thepractice.nl</w:t>
        </w:r>
      </w:hyperlink>
    </w:p>
    <w:p w14:paraId="7155A1D2" w14:textId="77777777" w:rsidR="00117E02" w:rsidRDefault="00117E02" w:rsidP="002846D1">
      <w:pPr>
        <w:spacing w:line="276" w:lineRule="auto"/>
      </w:pPr>
    </w:p>
    <w:p w14:paraId="45211F6F" w14:textId="77777777" w:rsidR="008961D2" w:rsidRDefault="008961D2" w:rsidP="002846D1">
      <w:pPr>
        <w:spacing w:line="276" w:lineRule="auto"/>
      </w:pPr>
    </w:p>
    <w:p w14:paraId="05443EAB" w14:textId="7D824B8C" w:rsidR="002846D1" w:rsidRPr="006454B7" w:rsidRDefault="002846D1" w:rsidP="00B95712">
      <w:pPr>
        <w:spacing w:line="276" w:lineRule="auto"/>
        <w:rPr>
          <w:rFonts w:ascii="Roboto Light" w:eastAsia="Calibri" w:hAnsi="Roboto Light"/>
        </w:rPr>
      </w:pPr>
      <w:r w:rsidRPr="11BD1C6F">
        <w:rPr>
          <w:rFonts w:eastAsia="Roboto" w:cs="Roboto"/>
          <w:b/>
          <w:bCs/>
        </w:rPr>
        <w:t xml:space="preserve">Schip-aanpak </w:t>
      </w:r>
      <w:r>
        <w:br/>
      </w:r>
      <w:r w:rsidRPr="11BD1C6F">
        <w:rPr>
          <w:rFonts w:ascii="Roboto Light" w:eastAsia="Calibri" w:hAnsi="Roboto Light"/>
        </w:rPr>
        <w:t xml:space="preserve">Tineke Rodenburg </w:t>
      </w:r>
    </w:p>
    <w:p w14:paraId="2624D10F" w14:textId="77777777" w:rsidR="002846D1" w:rsidRPr="006454B7" w:rsidRDefault="002846D1" w:rsidP="00B95712">
      <w:pPr>
        <w:spacing w:line="276" w:lineRule="auto"/>
        <w:rPr>
          <w:rFonts w:ascii="Roboto Light" w:eastAsia="Calibri" w:hAnsi="Roboto Light"/>
          <w:bCs/>
          <w:szCs w:val="20"/>
        </w:rPr>
      </w:pPr>
      <w:r w:rsidRPr="006454B7">
        <w:rPr>
          <w:rFonts w:ascii="Roboto Light" w:eastAsia="Calibri" w:hAnsi="Roboto Light"/>
          <w:bCs/>
          <w:szCs w:val="20"/>
        </w:rPr>
        <w:t>Praktijk voor relatietherapie- SCHIPaanpak</w:t>
      </w:r>
    </w:p>
    <w:p w14:paraId="6D74E2FF" w14:textId="77777777" w:rsidR="002846D1" w:rsidRPr="006454B7" w:rsidRDefault="002846D1" w:rsidP="00B95712">
      <w:pPr>
        <w:spacing w:line="276" w:lineRule="auto"/>
        <w:rPr>
          <w:rFonts w:ascii="Roboto Light" w:eastAsia="Calibri" w:hAnsi="Roboto Light"/>
          <w:bCs/>
          <w:szCs w:val="20"/>
        </w:rPr>
      </w:pPr>
      <w:r w:rsidRPr="006454B7">
        <w:rPr>
          <w:rFonts w:ascii="Roboto Light" w:eastAsia="Calibri" w:hAnsi="Roboto Light"/>
          <w:bCs/>
          <w:szCs w:val="20"/>
        </w:rPr>
        <w:t>Koninginneweg 100, 1241CX Kortenhoef</w:t>
      </w:r>
    </w:p>
    <w:p w14:paraId="38353378" w14:textId="77777777" w:rsidR="002846D1" w:rsidRPr="006454B7" w:rsidRDefault="002846D1" w:rsidP="00B95712">
      <w:pPr>
        <w:spacing w:line="276" w:lineRule="auto"/>
        <w:rPr>
          <w:rFonts w:ascii="Roboto Light" w:eastAsia="Calibri" w:hAnsi="Roboto Light"/>
          <w:bCs/>
          <w:szCs w:val="20"/>
        </w:rPr>
      </w:pPr>
      <w:r w:rsidRPr="006454B7">
        <w:rPr>
          <w:rFonts w:ascii="Roboto Light" w:eastAsia="Calibri" w:hAnsi="Roboto Light"/>
          <w:bCs/>
          <w:szCs w:val="20"/>
        </w:rPr>
        <w:t>06-11325642</w:t>
      </w:r>
    </w:p>
    <w:p w14:paraId="6C044C8C" w14:textId="77777777" w:rsidR="002846D1" w:rsidRPr="00117E02" w:rsidRDefault="002846D1" w:rsidP="00B95712">
      <w:pPr>
        <w:spacing w:line="276" w:lineRule="auto"/>
        <w:rPr>
          <w:rFonts w:ascii="Roboto Light" w:eastAsia="Calibri" w:hAnsi="Roboto Light"/>
          <w:bCs/>
          <w:color w:val="00B0F0"/>
          <w:szCs w:val="20"/>
        </w:rPr>
      </w:pPr>
      <w:hyperlink r:id="rId134" w:history="1">
        <w:r w:rsidRPr="00117E02">
          <w:rPr>
            <w:rStyle w:val="Hyperlink"/>
            <w:rFonts w:ascii="Roboto Light" w:eastAsia="Calibri" w:hAnsi="Roboto Light"/>
            <w:bCs/>
            <w:color w:val="00B0F0"/>
            <w:szCs w:val="20"/>
          </w:rPr>
          <w:t>info@schipaanpak.com</w:t>
        </w:r>
      </w:hyperlink>
      <w:r w:rsidRPr="00117E02">
        <w:rPr>
          <w:rFonts w:ascii="Roboto Light" w:eastAsia="Calibri" w:hAnsi="Roboto Light"/>
          <w:bCs/>
          <w:color w:val="00B0F0"/>
          <w:szCs w:val="20"/>
        </w:rPr>
        <w:t xml:space="preserve"> </w:t>
      </w:r>
    </w:p>
    <w:p w14:paraId="7BF97B69" w14:textId="18BC1684" w:rsidR="002846D1" w:rsidRPr="00117E02" w:rsidRDefault="5B0B27C8" w:rsidP="00B95712">
      <w:pPr>
        <w:spacing w:line="276" w:lineRule="auto"/>
        <w:rPr>
          <w:rFonts w:ascii="Roboto Light" w:eastAsia="Calibri" w:hAnsi="Roboto Light"/>
          <w:color w:val="00B0F0"/>
        </w:rPr>
      </w:pPr>
      <w:hyperlink r:id="rId135">
        <w:r w:rsidRPr="00117E02">
          <w:rPr>
            <w:rStyle w:val="Hyperlink"/>
            <w:rFonts w:ascii="Roboto Light" w:eastAsia="Calibri" w:hAnsi="Roboto Light"/>
            <w:color w:val="00B0F0"/>
          </w:rPr>
          <w:t>schipaanpak.nl</w:t>
        </w:r>
      </w:hyperlink>
      <w:r w:rsidRPr="00117E02">
        <w:rPr>
          <w:rFonts w:ascii="Roboto Light" w:eastAsia="Calibri" w:hAnsi="Roboto Light"/>
          <w:color w:val="00B0F0"/>
        </w:rPr>
        <w:t xml:space="preserve"> </w:t>
      </w:r>
    </w:p>
    <w:p w14:paraId="66D3B8A8" w14:textId="77777777" w:rsidR="00117E02" w:rsidRDefault="00117E02" w:rsidP="00B95712">
      <w:pPr>
        <w:spacing w:line="276" w:lineRule="auto"/>
        <w:rPr>
          <w:rFonts w:ascii="Roboto Light" w:eastAsia="Calibri" w:hAnsi="Roboto Light"/>
          <w:color w:val="00B0F0"/>
        </w:rPr>
      </w:pPr>
    </w:p>
    <w:p w14:paraId="2CBB6D32" w14:textId="77777777" w:rsidR="003F5AC7" w:rsidRPr="0022420A" w:rsidRDefault="003F5AC7" w:rsidP="00B95712">
      <w:pPr>
        <w:spacing w:line="276" w:lineRule="auto"/>
        <w:rPr>
          <w:rFonts w:ascii="Roboto Light" w:eastAsia="Calibri" w:hAnsi="Roboto Light"/>
        </w:rPr>
      </w:pPr>
    </w:p>
    <w:p w14:paraId="02CA169A" w14:textId="51B62085" w:rsidR="002846D1" w:rsidRPr="006454B7" w:rsidRDefault="002846D1" w:rsidP="00B95712">
      <w:pPr>
        <w:spacing w:line="276" w:lineRule="auto"/>
        <w:rPr>
          <w:rFonts w:cs="Calibri"/>
          <w:b/>
          <w:bCs/>
        </w:rPr>
      </w:pPr>
      <w:r w:rsidRPr="7EC15CB7">
        <w:rPr>
          <w:rFonts w:cs="Calibri"/>
          <w:b/>
          <w:bCs/>
        </w:rPr>
        <w:t>Relatietherap</w:t>
      </w:r>
      <w:r w:rsidR="5D75C525" w:rsidRPr="7EC15CB7">
        <w:rPr>
          <w:rFonts w:cs="Calibri"/>
          <w:b/>
          <w:bCs/>
        </w:rPr>
        <w:t>euten in het Gooi</w:t>
      </w:r>
    </w:p>
    <w:p w14:paraId="4C855986" w14:textId="38906A4C" w:rsidR="001532C7" w:rsidRDefault="7F29A656" w:rsidP="00B95712">
      <w:pPr>
        <w:spacing w:line="276" w:lineRule="auto"/>
      </w:pPr>
      <w:r w:rsidRPr="7EC15CB7">
        <w:t>Psyned</w:t>
      </w:r>
    </w:p>
    <w:p w14:paraId="13E8ADE7" w14:textId="62EAEDB9" w:rsidR="002846D1" w:rsidRPr="001532C7" w:rsidRDefault="5B0B27C8" w:rsidP="00B95712">
      <w:pPr>
        <w:spacing w:line="276" w:lineRule="auto"/>
        <w:rPr>
          <w:rFonts w:ascii="Roboto Light" w:hAnsi="Roboto Light"/>
          <w:color w:val="FF0000"/>
        </w:rPr>
      </w:pPr>
      <w:hyperlink r:id="rId136">
        <w:r w:rsidRPr="7EC15CB7">
          <w:rPr>
            <w:rStyle w:val="Hyperlink"/>
            <w:rFonts w:ascii="Roboto Light" w:hAnsi="Roboto Light"/>
            <w:color w:val="00B0F0"/>
          </w:rPr>
          <w:t>info@psycholoog-gooi.nl</w:t>
        </w:r>
      </w:hyperlink>
      <w:r w:rsidR="182A55D8">
        <w:br/>
      </w:r>
      <w:hyperlink r:id="rId137">
        <w:r w:rsidRPr="7EC15CB7">
          <w:rPr>
            <w:rStyle w:val="Hyperlink"/>
            <w:rFonts w:ascii="Roboto Light" w:hAnsi="Roboto Light"/>
            <w:color w:val="00B0F0"/>
          </w:rPr>
          <w:t>psycholoog-gooi.nl</w:t>
        </w:r>
      </w:hyperlink>
    </w:p>
    <w:p w14:paraId="10708CB1" w14:textId="76D36A40" w:rsidR="4FB67232" w:rsidRDefault="4FB67232" w:rsidP="00B95712">
      <w:pPr>
        <w:spacing w:line="276" w:lineRule="auto"/>
        <w:rPr>
          <w:rFonts w:ascii="Roboto Light" w:hAnsi="Roboto Light"/>
          <w:i/>
          <w:iCs/>
        </w:rPr>
      </w:pPr>
      <w:r w:rsidRPr="7EC15CB7">
        <w:rPr>
          <w:rFonts w:ascii="Roboto Light" w:hAnsi="Roboto Light"/>
          <w:i/>
          <w:iCs/>
        </w:rPr>
        <w:t>Particuliere zorg</w:t>
      </w:r>
    </w:p>
    <w:p w14:paraId="4636FB26" w14:textId="77777777" w:rsidR="003F5AC7" w:rsidRDefault="003F5AC7" w:rsidP="00B95712">
      <w:pPr>
        <w:spacing w:line="276" w:lineRule="auto"/>
        <w:rPr>
          <w:rFonts w:ascii="Roboto Light" w:hAnsi="Roboto Light"/>
          <w:i/>
          <w:iCs/>
        </w:rPr>
      </w:pPr>
    </w:p>
    <w:p w14:paraId="7F36A54A" w14:textId="12A94AB6" w:rsidR="002846D1" w:rsidRPr="00F5717C" w:rsidRDefault="002846D1" w:rsidP="00B95712">
      <w:pPr>
        <w:spacing w:line="276" w:lineRule="auto"/>
        <w:rPr>
          <w:rFonts w:ascii="Roboto Light" w:hAnsi="Roboto Light"/>
          <w:color w:val="000000"/>
          <w:szCs w:val="20"/>
        </w:rPr>
      </w:pPr>
      <w:r w:rsidRPr="00F5717C">
        <w:rPr>
          <w:rFonts w:cs="Courier New"/>
          <w:b/>
          <w:szCs w:val="20"/>
        </w:rPr>
        <w:t>Happy Couples</w:t>
      </w:r>
      <w:r w:rsidRPr="00F5717C">
        <w:rPr>
          <w:rFonts w:ascii="Roboto Light" w:hAnsi="Roboto Light" w:cs="Courier New"/>
          <w:b/>
          <w:szCs w:val="20"/>
        </w:rPr>
        <w:br/>
      </w:r>
      <w:r w:rsidRPr="00F5717C">
        <w:rPr>
          <w:rFonts w:ascii="Roboto Light" w:hAnsi="Roboto Light"/>
          <w:color w:val="000000"/>
          <w:szCs w:val="20"/>
        </w:rPr>
        <w:t>Anita van Leeuwen</w:t>
      </w:r>
    </w:p>
    <w:p w14:paraId="6E7000BD" w14:textId="207002F0" w:rsidR="002846D1" w:rsidRDefault="00B95712" w:rsidP="00B95712">
      <w:pPr>
        <w:autoSpaceDE w:val="0"/>
        <w:autoSpaceDN w:val="0"/>
        <w:adjustRightInd w:val="0"/>
        <w:spacing w:line="276" w:lineRule="auto"/>
      </w:pPr>
      <w:r w:rsidRPr="245D1083">
        <w:rPr>
          <w:rFonts w:ascii="Roboto Light" w:hAnsi="Roboto Light"/>
          <w:color w:val="000000" w:themeColor="text1"/>
        </w:rPr>
        <w:t>Relatietherapie</w:t>
      </w:r>
      <w:r w:rsidR="7450F90D" w:rsidRPr="245D1083">
        <w:rPr>
          <w:rFonts w:ascii="Roboto Light" w:hAnsi="Roboto Light"/>
          <w:color w:val="000000" w:themeColor="text1"/>
        </w:rPr>
        <w:t xml:space="preserve">, </w:t>
      </w:r>
      <w:r w:rsidRPr="245D1083">
        <w:rPr>
          <w:rFonts w:ascii="Roboto Light" w:hAnsi="Roboto Light"/>
          <w:color w:val="000000" w:themeColor="text1"/>
        </w:rPr>
        <w:t>EFT-methode</w:t>
      </w:r>
      <w:r w:rsidR="7450F90D" w:rsidRPr="245D1083">
        <w:rPr>
          <w:rFonts w:ascii="Roboto Light" w:hAnsi="Roboto Light"/>
          <w:color w:val="000000" w:themeColor="text1"/>
        </w:rPr>
        <w:t xml:space="preserve">, tevens cursus “Houd me vast” </w:t>
      </w:r>
      <w:r w:rsidR="002846D1">
        <w:br/>
      </w:r>
      <w:r w:rsidR="7450F90D" w:rsidRPr="245D1083">
        <w:rPr>
          <w:rFonts w:ascii="Roboto Light" w:hAnsi="Roboto Light"/>
          <w:color w:val="000000" w:themeColor="text1"/>
        </w:rPr>
        <w:t xml:space="preserve">Hoofdgracht 27, 1411 LA Naarden </w:t>
      </w:r>
      <w:r w:rsidR="002846D1">
        <w:br/>
      </w:r>
      <w:r w:rsidR="7450F90D" w:rsidRPr="245D1083">
        <w:rPr>
          <w:rFonts w:ascii="Roboto Light" w:hAnsi="Roboto Light"/>
          <w:color w:val="000000" w:themeColor="text1"/>
        </w:rPr>
        <w:t>06-54326097</w:t>
      </w:r>
      <w:r w:rsidR="002846D1">
        <w:br/>
      </w:r>
      <w:hyperlink r:id="rId138">
        <w:r w:rsidR="7450F90D" w:rsidRPr="0022420A">
          <w:rPr>
            <w:rStyle w:val="Hyperlink"/>
            <w:rFonts w:ascii="Roboto Light" w:hAnsi="Roboto Light"/>
          </w:rPr>
          <w:t>anitavanleeuwen@happy-couples.nl</w:t>
        </w:r>
        <w:r w:rsidR="002846D1" w:rsidRPr="0022420A">
          <w:rPr>
            <w:rFonts w:ascii="Roboto Light" w:hAnsi="Roboto Light"/>
          </w:rPr>
          <w:br/>
        </w:r>
      </w:hyperlink>
      <w:hyperlink r:id="rId139">
        <w:r w:rsidR="7450F90D" w:rsidRPr="0022420A">
          <w:rPr>
            <w:rStyle w:val="Hyperlink"/>
            <w:rFonts w:ascii="Roboto Light" w:hAnsi="Roboto Light" w:cs="Courier New"/>
          </w:rPr>
          <w:t>happy-couples.nl</w:t>
        </w:r>
      </w:hyperlink>
    </w:p>
    <w:p w14:paraId="310C25F3" w14:textId="77777777" w:rsidR="003F5AC7" w:rsidRPr="006454B7" w:rsidRDefault="003F5AC7" w:rsidP="00B95712">
      <w:pPr>
        <w:autoSpaceDE w:val="0"/>
        <w:autoSpaceDN w:val="0"/>
        <w:adjustRightInd w:val="0"/>
        <w:spacing w:line="276" w:lineRule="auto"/>
        <w:rPr>
          <w:rStyle w:val="Hyperlink"/>
          <w:rFonts w:ascii="Roboto Light" w:hAnsi="Roboto Light" w:cs="Courier New"/>
        </w:rPr>
      </w:pPr>
    </w:p>
    <w:p w14:paraId="699109BE" w14:textId="77777777" w:rsidR="002846D1" w:rsidRDefault="002846D1" w:rsidP="00B95712">
      <w:pPr>
        <w:spacing w:line="276" w:lineRule="auto"/>
        <w:rPr>
          <w:rFonts w:eastAsia="Roboto" w:cs="Roboto"/>
          <w:b/>
          <w:bCs/>
        </w:rPr>
      </w:pPr>
      <w:r w:rsidRPr="11BD1C6F">
        <w:rPr>
          <w:rFonts w:eastAsia="Roboto" w:cs="Roboto"/>
          <w:b/>
          <w:bCs/>
        </w:rPr>
        <w:t>Psychotherapeuten Team Bussum</w:t>
      </w:r>
    </w:p>
    <w:p w14:paraId="17F2E9F6" w14:textId="77777777" w:rsidR="002C4F8A" w:rsidRPr="002C4F8A" w:rsidRDefault="002C4F8A" w:rsidP="00B95712">
      <w:pPr>
        <w:pStyle w:val="xmsonormal"/>
        <w:spacing w:line="276" w:lineRule="auto"/>
        <w:rPr>
          <w:rFonts w:ascii="Roboto Light" w:hAnsi="Roboto Light"/>
          <w:sz w:val="20"/>
          <w:szCs w:val="20"/>
        </w:rPr>
      </w:pPr>
      <w:r w:rsidRPr="002C4F8A">
        <w:rPr>
          <w:rFonts w:ascii="Roboto Light" w:hAnsi="Roboto Light"/>
          <w:sz w:val="20"/>
          <w:szCs w:val="20"/>
        </w:rPr>
        <w:t>Individuele en systemische therapie gericht op kinderen, jongeren en ouders.  </w:t>
      </w:r>
    </w:p>
    <w:p w14:paraId="5D063CE2" w14:textId="77777777" w:rsidR="002C4F8A" w:rsidRPr="002C4F8A" w:rsidRDefault="002C4F8A" w:rsidP="00B95712">
      <w:pPr>
        <w:pStyle w:val="xmsonormal"/>
        <w:spacing w:line="276" w:lineRule="auto"/>
        <w:rPr>
          <w:rFonts w:ascii="Roboto Light" w:hAnsi="Roboto Light"/>
          <w:sz w:val="20"/>
          <w:szCs w:val="20"/>
        </w:rPr>
      </w:pPr>
      <w:r w:rsidRPr="002C4F8A">
        <w:rPr>
          <w:rFonts w:ascii="Roboto Light" w:hAnsi="Roboto Light"/>
          <w:sz w:val="20"/>
          <w:szCs w:val="20"/>
        </w:rPr>
        <w:t xml:space="preserve">Individuele en relatietherapie voor volwassenen. </w:t>
      </w:r>
    </w:p>
    <w:p w14:paraId="5DD07813" w14:textId="77777777" w:rsidR="002C4F8A" w:rsidRPr="002C4F8A" w:rsidRDefault="002846D1" w:rsidP="00B95712">
      <w:pPr>
        <w:spacing w:line="276" w:lineRule="auto"/>
        <w:rPr>
          <w:rFonts w:ascii="Roboto Light" w:hAnsi="Roboto Light"/>
          <w:szCs w:val="20"/>
        </w:rPr>
      </w:pPr>
      <w:r w:rsidRPr="002C4F8A">
        <w:rPr>
          <w:rFonts w:ascii="Roboto Light" w:hAnsi="Roboto Light"/>
          <w:szCs w:val="20"/>
        </w:rPr>
        <w:t>Kapelstraat 21B</w:t>
      </w:r>
    </w:p>
    <w:p w14:paraId="4E28CE2C" w14:textId="5C2268AF" w:rsidR="002846D1" w:rsidRPr="002C4F8A" w:rsidRDefault="002C4F8A" w:rsidP="00B95712">
      <w:pPr>
        <w:spacing w:line="276" w:lineRule="auto"/>
        <w:rPr>
          <w:rFonts w:ascii="Roboto Light" w:hAnsi="Roboto Light"/>
          <w:szCs w:val="20"/>
        </w:rPr>
      </w:pPr>
      <w:r w:rsidRPr="002C4F8A">
        <w:rPr>
          <w:rFonts w:ascii="Roboto Light" w:hAnsi="Roboto Light"/>
          <w:szCs w:val="20"/>
        </w:rPr>
        <w:t>1</w:t>
      </w:r>
      <w:r w:rsidR="002846D1" w:rsidRPr="002C4F8A">
        <w:rPr>
          <w:rFonts w:ascii="Roboto Light" w:hAnsi="Roboto Light"/>
          <w:szCs w:val="20"/>
        </w:rPr>
        <w:t>404 BX Bussum</w:t>
      </w:r>
    </w:p>
    <w:p w14:paraId="0E7A5B02" w14:textId="77777777" w:rsidR="002846D1" w:rsidRPr="002C4F8A" w:rsidRDefault="002846D1" w:rsidP="00B95712">
      <w:pPr>
        <w:spacing w:line="276" w:lineRule="auto"/>
        <w:rPr>
          <w:rFonts w:ascii="Roboto Light" w:hAnsi="Roboto Light"/>
          <w:szCs w:val="20"/>
        </w:rPr>
      </w:pPr>
      <w:r w:rsidRPr="002C4F8A">
        <w:rPr>
          <w:rFonts w:ascii="Roboto Light" w:hAnsi="Roboto Light"/>
          <w:szCs w:val="20"/>
        </w:rPr>
        <w:t>035-6919389</w:t>
      </w:r>
    </w:p>
    <w:p w14:paraId="07021A38" w14:textId="77777777" w:rsidR="002846D1" w:rsidRPr="0022420A" w:rsidRDefault="002846D1" w:rsidP="00B95712">
      <w:pPr>
        <w:spacing w:line="276" w:lineRule="auto"/>
        <w:rPr>
          <w:rFonts w:ascii="Roboto Light" w:hAnsi="Roboto Light"/>
          <w:color w:val="2581C4"/>
          <w:szCs w:val="20"/>
        </w:rPr>
      </w:pPr>
      <w:hyperlink r:id="rId140" w:history="1">
        <w:r w:rsidRPr="0022420A">
          <w:rPr>
            <w:rFonts w:ascii="Roboto Light" w:hAnsi="Roboto Light"/>
            <w:color w:val="2581C4"/>
            <w:szCs w:val="20"/>
            <w:u w:val="single"/>
          </w:rPr>
          <w:t>klein@psychotherapeutenteam.nl</w:t>
        </w:r>
      </w:hyperlink>
      <w:r w:rsidRPr="0022420A">
        <w:rPr>
          <w:rFonts w:ascii="Roboto Light" w:hAnsi="Roboto Light"/>
          <w:color w:val="2581C4"/>
          <w:szCs w:val="20"/>
        </w:rPr>
        <w:t xml:space="preserve"> </w:t>
      </w:r>
    </w:p>
    <w:p w14:paraId="76B49C8C" w14:textId="3D6F6B04" w:rsidR="002846D1" w:rsidRDefault="002846D1" w:rsidP="00B95712">
      <w:pPr>
        <w:spacing w:line="276" w:lineRule="auto"/>
      </w:pPr>
      <w:hyperlink r:id="rId141" w:history="1">
        <w:r w:rsidRPr="0022420A">
          <w:rPr>
            <w:rFonts w:ascii="Roboto Light" w:hAnsi="Roboto Light"/>
            <w:color w:val="2581C4"/>
            <w:szCs w:val="20"/>
            <w:u w:val="single"/>
          </w:rPr>
          <w:t>psychotherapeutenteam.nl</w:t>
        </w:r>
      </w:hyperlink>
    </w:p>
    <w:p w14:paraId="09E6AEA2" w14:textId="669A4C39" w:rsidR="002846D1" w:rsidRDefault="39BD1967" w:rsidP="00B95712">
      <w:pPr>
        <w:spacing w:line="276" w:lineRule="auto"/>
        <w:rPr>
          <w:rFonts w:ascii="Roboto Light" w:hAnsi="Roboto Light"/>
          <w:i/>
          <w:iCs/>
        </w:rPr>
      </w:pPr>
      <w:r w:rsidRPr="7EC15CB7">
        <w:rPr>
          <w:rFonts w:ascii="Roboto Light" w:hAnsi="Roboto Light"/>
          <w:i/>
          <w:iCs/>
        </w:rPr>
        <w:t>Vergoede zorg mits een verwijzing van de huisarts, gemeente of gecertificeerde instelling</w:t>
      </w:r>
      <w:r w:rsidR="3B5A89EE" w:rsidRPr="7EC15CB7">
        <w:rPr>
          <w:rFonts w:ascii="Roboto Light" w:hAnsi="Roboto Light"/>
          <w:i/>
          <w:iCs/>
        </w:rPr>
        <w:t>.</w:t>
      </w:r>
    </w:p>
    <w:p w14:paraId="30EFE814" w14:textId="77777777" w:rsidR="00117E02" w:rsidRDefault="00117E02" w:rsidP="00B95712">
      <w:pPr>
        <w:spacing w:line="276" w:lineRule="auto"/>
        <w:rPr>
          <w:rFonts w:ascii="Roboto Light" w:hAnsi="Roboto Light"/>
          <w:i/>
          <w:iCs/>
        </w:rPr>
      </w:pPr>
    </w:p>
    <w:p w14:paraId="69D97B11" w14:textId="77777777" w:rsidR="00117E02" w:rsidRDefault="00117E02" w:rsidP="00B95712">
      <w:pPr>
        <w:spacing w:line="276" w:lineRule="auto"/>
        <w:rPr>
          <w:rFonts w:ascii="Roboto Light" w:hAnsi="Roboto Light"/>
          <w:i/>
          <w:iCs/>
        </w:rPr>
      </w:pPr>
    </w:p>
    <w:p w14:paraId="2F75C5C6" w14:textId="77777777" w:rsidR="00117E02" w:rsidRDefault="00117E02" w:rsidP="00B95712">
      <w:pPr>
        <w:spacing w:line="276" w:lineRule="auto"/>
        <w:rPr>
          <w:rFonts w:ascii="Roboto Light" w:hAnsi="Roboto Light"/>
          <w:i/>
          <w:iCs/>
        </w:rPr>
      </w:pPr>
    </w:p>
    <w:p w14:paraId="797EA38A" w14:textId="639B8E00" w:rsidR="002846D1" w:rsidRPr="006454B7" w:rsidRDefault="5B0B27C8" w:rsidP="00B95712">
      <w:pPr>
        <w:spacing w:line="276" w:lineRule="auto"/>
        <w:rPr>
          <w:rFonts w:eastAsia="Roboto" w:cs="Roboto"/>
          <w:b/>
          <w:bCs/>
        </w:rPr>
      </w:pPr>
      <w:r w:rsidRPr="11BD1C6F">
        <w:rPr>
          <w:rFonts w:eastAsia="Roboto" w:cs="Roboto"/>
          <w:b/>
          <w:bCs/>
        </w:rPr>
        <w:lastRenderedPageBreak/>
        <w:t xml:space="preserve">EFT- </w:t>
      </w:r>
      <w:r w:rsidR="4C825003" w:rsidRPr="11BD1C6F">
        <w:rPr>
          <w:rFonts w:eastAsia="Roboto" w:cs="Roboto"/>
          <w:b/>
          <w:bCs/>
        </w:rPr>
        <w:t>R</w:t>
      </w:r>
      <w:r w:rsidRPr="11BD1C6F">
        <w:rPr>
          <w:rFonts w:eastAsia="Roboto" w:cs="Roboto"/>
          <w:b/>
          <w:bCs/>
        </w:rPr>
        <w:t xml:space="preserve">elatietherapie </w:t>
      </w:r>
    </w:p>
    <w:p w14:paraId="2AE51351" w14:textId="097EA7C6" w:rsidR="67462F3D" w:rsidRDefault="67462F3D" w:rsidP="00B95712">
      <w:pPr>
        <w:spacing w:line="276" w:lineRule="auto"/>
        <w:rPr>
          <w:rFonts w:ascii="Roboto Light" w:eastAsia="Roboto Light" w:hAnsi="Roboto Light" w:cs="Roboto Light"/>
        </w:rPr>
      </w:pPr>
      <w:r w:rsidRPr="10A0A1BE">
        <w:rPr>
          <w:rFonts w:ascii="Roboto Light" w:eastAsia="Roboto Light" w:hAnsi="Roboto Light" w:cs="Roboto Light"/>
        </w:rPr>
        <w:t>Brenda Tiggeler</w:t>
      </w:r>
    </w:p>
    <w:p w14:paraId="2C34888F" w14:textId="0EAC055D" w:rsidR="002846D1" w:rsidRPr="006454B7" w:rsidRDefault="5B0B27C8" w:rsidP="00B95712">
      <w:pPr>
        <w:spacing w:line="276" w:lineRule="auto"/>
        <w:rPr>
          <w:rFonts w:ascii="Roboto Light" w:eastAsia="Roboto Light" w:hAnsi="Roboto Light" w:cs="Roboto Light"/>
        </w:rPr>
      </w:pPr>
      <w:r w:rsidRPr="10A0A1BE">
        <w:rPr>
          <w:rFonts w:ascii="Roboto Light" w:eastAsia="Roboto Light" w:hAnsi="Roboto Light" w:cs="Roboto Light"/>
        </w:rPr>
        <w:t>Rouwtherapeut, EFT &amp; IBCT relatietherapeut, buitenpsycholoog &amp; EMDR therapeut </w:t>
      </w:r>
      <w:r w:rsidR="002846D1">
        <w:br/>
      </w:r>
      <w:r w:rsidRPr="10A0A1BE">
        <w:rPr>
          <w:rFonts w:ascii="Roboto Light" w:eastAsia="Roboto Light" w:hAnsi="Roboto Light" w:cs="Roboto Light"/>
        </w:rPr>
        <w:t>Individuele therapie en coaching</w:t>
      </w:r>
    </w:p>
    <w:p w14:paraId="52A023AD" w14:textId="77777777" w:rsidR="748019B3" w:rsidRDefault="748019B3" w:rsidP="00B95712">
      <w:pPr>
        <w:spacing w:line="276" w:lineRule="auto"/>
        <w:rPr>
          <w:rFonts w:ascii="Roboto Light" w:eastAsia="Roboto Light" w:hAnsi="Roboto Light" w:cs="Roboto Light"/>
        </w:rPr>
      </w:pPr>
      <w:r w:rsidRPr="10A0A1BE">
        <w:rPr>
          <w:rFonts w:ascii="Roboto Light" w:eastAsia="Roboto Light" w:hAnsi="Roboto Light" w:cs="Roboto Light"/>
        </w:rPr>
        <w:t>Burgemeester Lambooylaan 18, 1217 LD Hilversum</w:t>
      </w:r>
    </w:p>
    <w:p w14:paraId="76678D9E" w14:textId="77777777" w:rsidR="002846D1" w:rsidRPr="006454B7" w:rsidRDefault="002846D1" w:rsidP="00B95712">
      <w:pPr>
        <w:spacing w:line="276" w:lineRule="auto"/>
        <w:rPr>
          <w:rFonts w:ascii="Roboto Light" w:eastAsia="Roboto Light" w:hAnsi="Roboto Light" w:cs="Roboto Light"/>
        </w:rPr>
      </w:pPr>
      <w:r w:rsidRPr="10A0A1BE">
        <w:rPr>
          <w:rFonts w:ascii="Roboto Light" w:eastAsia="Roboto Light" w:hAnsi="Roboto Light" w:cs="Roboto Light"/>
        </w:rPr>
        <w:t>06-45116409</w:t>
      </w:r>
    </w:p>
    <w:p w14:paraId="7DB0E506" w14:textId="77777777" w:rsidR="002846D1" w:rsidRPr="0022420A" w:rsidRDefault="002846D1" w:rsidP="00B95712">
      <w:pPr>
        <w:spacing w:line="276" w:lineRule="auto"/>
        <w:rPr>
          <w:rFonts w:ascii="Roboto Light" w:eastAsia="Times New Roman" w:hAnsi="Roboto Light" w:cs="Arial"/>
          <w:szCs w:val="20"/>
        </w:rPr>
      </w:pPr>
      <w:hyperlink r:id="rId142" w:history="1">
        <w:r w:rsidRPr="0022420A">
          <w:rPr>
            <w:rStyle w:val="Hyperlink"/>
            <w:rFonts w:ascii="Roboto Light" w:eastAsia="Times New Roman" w:hAnsi="Roboto Light" w:cs="Arial"/>
            <w:szCs w:val="20"/>
          </w:rPr>
          <w:t>Info@praktijktijd.nl</w:t>
        </w:r>
      </w:hyperlink>
    </w:p>
    <w:p w14:paraId="064F167D" w14:textId="03B159F3" w:rsidR="002846D1" w:rsidRPr="0022420A" w:rsidRDefault="002846D1" w:rsidP="00B95712">
      <w:pPr>
        <w:spacing w:line="276" w:lineRule="auto"/>
        <w:rPr>
          <w:rStyle w:val="Hyperlink"/>
          <w:rFonts w:ascii="Roboto Light" w:eastAsia="Times New Roman" w:hAnsi="Roboto Light" w:cs="Arial"/>
          <w:szCs w:val="20"/>
        </w:rPr>
      </w:pPr>
      <w:hyperlink r:id="rId143" w:history="1">
        <w:r w:rsidRPr="0022420A">
          <w:rPr>
            <w:rStyle w:val="Hyperlink"/>
            <w:rFonts w:ascii="Roboto Light" w:eastAsia="Times New Roman" w:hAnsi="Roboto Light" w:cs="Arial"/>
            <w:szCs w:val="20"/>
          </w:rPr>
          <w:t>praktijktijd.nl</w:t>
        </w:r>
      </w:hyperlink>
    </w:p>
    <w:p w14:paraId="231E5DE7" w14:textId="77777777" w:rsidR="002846D1" w:rsidRDefault="002846D1" w:rsidP="00B95712">
      <w:pPr>
        <w:spacing w:line="276" w:lineRule="auto"/>
        <w:rPr>
          <w:rFonts w:ascii="Roboto Light" w:eastAsia="Times New Roman" w:hAnsi="Roboto Light"/>
          <w:i/>
          <w:iCs/>
          <w:szCs w:val="20"/>
        </w:rPr>
      </w:pPr>
      <w:r w:rsidRPr="006454B7">
        <w:rPr>
          <w:rFonts w:ascii="Roboto Light" w:eastAsia="Times New Roman" w:hAnsi="Roboto Light"/>
          <w:i/>
          <w:iCs/>
          <w:szCs w:val="20"/>
        </w:rPr>
        <w:t xml:space="preserve">Deze hulp is vrij toegankelijk, er is geen beschikking nodig van de gemeente. </w:t>
      </w:r>
    </w:p>
    <w:p w14:paraId="08DA9A40" w14:textId="77777777" w:rsidR="003F5AC7" w:rsidRDefault="003F5AC7" w:rsidP="00B95712">
      <w:pPr>
        <w:spacing w:line="276" w:lineRule="auto"/>
        <w:rPr>
          <w:rFonts w:ascii="Roboto Light" w:eastAsia="Times New Roman" w:hAnsi="Roboto Light"/>
          <w:i/>
          <w:iCs/>
          <w:szCs w:val="20"/>
        </w:rPr>
      </w:pPr>
    </w:p>
    <w:p w14:paraId="6252FD0A" w14:textId="77777777" w:rsidR="00C27644" w:rsidRPr="00C27644" w:rsidRDefault="00C27644" w:rsidP="00B95712">
      <w:pPr>
        <w:tabs>
          <w:tab w:val="left" w:pos="454"/>
          <w:tab w:val="left" w:pos="907"/>
          <w:tab w:val="left" w:pos="1361"/>
        </w:tabs>
        <w:spacing w:line="276" w:lineRule="auto"/>
        <w:rPr>
          <w:rFonts w:eastAsia="Roboto" w:cs="Roboto"/>
          <w:b/>
          <w:bCs/>
          <w:color w:val="262626"/>
        </w:rPr>
      </w:pPr>
      <w:r w:rsidRPr="11BD1C6F">
        <w:rPr>
          <w:rFonts w:eastAsia="Roboto" w:cs="Roboto"/>
          <w:b/>
          <w:bCs/>
          <w:color w:val="262626" w:themeColor="text1" w:themeTint="D9"/>
        </w:rPr>
        <w:t>Qruun Schram</w:t>
      </w:r>
    </w:p>
    <w:p w14:paraId="24C244DF" w14:textId="77777777" w:rsidR="00C27644" w:rsidRPr="00C27644" w:rsidRDefault="00C27644" w:rsidP="00B95712">
      <w:pPr>
        <w:tabs>
          <w:tab w:val="left" w:pos="454"/>
          <w:tab w:val="left" w:pos="907"/>
          <w:tab w:val="left" w:pos="1361"/>
        </w:tabs>
        <w:spacing w:line="276" w:lineRule="auto"/>
        <w:rPr>
          <w:rFonts w:ascii="Roboto Light" w:eastAsia="Calibri" w:hAnsi="Roboto Light"/>
          <w:color w:val="262626"/>
          <w:szCs w:val="20"/>
        </w:rPr>
      </w:pPr>
      <w:r w:rsidRPr="00C27644">
        <w:rPr>
          <w:rFonts w:ascii="Roboto Light" w:eastAsia="Calibri" w:hAnsi="Roboto Light"/>
          <w:color w:val="262626"/>
          <w:szCs w:val="20"/>
        </w:rPr>
        <w:t>Schuttersweg 8, 1217 PZ Hilversum</w:t>
      </w:r>
    </w:p>
    <w:p w14:paraId="4BD8E97D" w14:textId="77777777" w:rsidR="00C27644" w:rsidRPr="00C27644" w:rsidRDefault="00C27644" w:rsidP="00B95712">
      <w:pPr>
        <w:tabs>
          <w:tab w:val="left" w:pos="454"/>
          <w:tab w:val="left" w:pos="907"/>
          <w:tab w:val="left" w:pos="1361"/>
        </w:tabs>
        <w:spacing w:line="276" w:lineRule="auto"/>
        <w:rPr>
          <w:rFonts w:ascii="Roboto Light" w:eastAsia="Calibri" w:hAnsi="Roboto Light"/>
          <w:color w:val="262626"/>
          <w:szCs w:val="20"/>
        </w:rPr>
      </w:pPr>
      <w:r w:rsidRPr="00C27644">
        <w:rPr>
          <w:rFonts w:ascii="Roboto Light" w:eastAsia="Calibri" w:hAnsi="Roboto Light"/>
          <w:color w:val="262626"/>
          <w:szCs w:val="20"/>
        </w:rPr>
        <w:t>06-53173769</w:t>
      </w:r>
    </w:p>
    <w:p w14:paraId="5B824F61" w14:textId="77777777" w:rsidR="00C27644" w:rsidRPr="0022420A" w:rsidRDefault="00C27644" w:rsidP="00B95712">
      <w:pPr>
        <w:tabs>
          <w:tab w:val="left" w:pos="454"/>
          <w:tab w:val="left" w:pos="907"/>
          <w:tab w:val="left" w:pos="1361"/>
        </w:tabs>
        <w:spacing w:line="276" w:lineRule="auto"/>
        <w:rPr>
          <w:rFonts w:ascii="Roboto Light" w:eastAsia="Calibri" w:hAnsi="Roboto Light"/>
          <w:color w:val="2581C4"/>
          <w:szCs w:val="20"/>
          <w:u w:val="single"/>
        </w:rPr>
      </w:pPr>
      <w:hyperlink r:id="rId144" w:history="1">
        <w:r w:rsidRPr="0022420A">
          <w:rPr>
            <w:rFonts w:ascii="Roboto Light" w:eastAsia="Calibri" w:hAnsi="Roboto Light"/>
            <w:color w:val="2581C4"/>
            <w:szCs w:val="20"/>
            <w:u w:val="single"/>
          </w:rPr>
          <w:t>info@qruunschram.nl</w:t>
        </w:r>
      </w:hyperlink>
    </w:p>
    <w:p w14:paraId="312C1674" w14:textId="77777777" w:rsidR="00C27644" w:rsidRPr="0022420A" w:rsidRDefault="00C27644" w:rsidP="00B95712">
      <w:pPr>
        <w:tabs>
          <w:tab w:val="left" w:pos="454"/>
          <w:tab w:val="left" w:pos="907"/>
          <w:tab w:val="left" w:pos="1361"/>
        </w:tabs>
        <w:spacing w:line="276" w:lineRule="auto"/>
        <w:rPr>
          <w:rFonts w:ascii="Roboto Light" w:hAnsi="Roboto Light"/>
          <w:color w:val="2581C4"/>
          <w:u w:val="single"/>
        </w:rPr>
      </w:pPr>
      <w:hyperlink r:id="rId145" w:history="1">
        <w:r w:rsidRPr="0022420A">
          <w:rPr>
            <w:rFonts w:ascii="Roboto Light" w:hAnsi="Roboto Light"/>
            <w:color w:val="2581C4"/>
            <w:u w:val="single"/>
          </w:rPr>
          <w:t>qruunschram.nl</w:t>
        </w:r>
      </w:hyperlink>
    </w:p>
    <w:p w14:paraId="68B24AB1" w14:textId="77777777" w:rsidR="002846D1" w:rsidRPr="00C27644" w:rsidRDefault="002846D1" w:rsidP="00B95712">
      <w:pPr>
        <w:spacing w:line="276" w:lineRule="auto"/>
        <w:rPr>
          <w:rFonts w:ascii="Roboto Light" w:hAnsi="Roboto Light"/>
          <w:szCs w:val="20"/>
        </w:rPr>
      </w:pPr>
    </w:p>
    <w:p w14:paraId="71C79B17" w14:textId="4DB004B4" w:rsidR="00C27644" w:rsidRPr="00CD0572" w:rsidRDefault="00C27644" w:rsidP="00B95712">
      <w:pPr>
        <w:tabs>
          <w:tab w:val="left" w:pos="454"/>
          <w:tab w:val="left" w:pos="907"/>
          <w:tab w:val="left" w:pos="1361"/>
        </w:tabs>
        <w:spacing w:line="276" w:lineRule="auto"/>
        <w:rPr>
          <w:rFonts w:eastAsia="Calibri" w:cs="Calibri"/>
          <w:b/>
          <w:bCs/>
          <w:color w:val="262626"/>
        </w:rPr>
      </w:pPr>
      <w:r w:rsidRPr="4EEDA65B">
        <w:rPr>
          <w:rFonts w:eastAsia="Calibri" w:cs="Calibri"/>
          <w:b/>
          <w:bCs/>
          <w:color w:val="262626" w:themeColor="text1" w:themeTint="D9"/>
        </w:rPr>
        <w:t xml:space="preserve">Relatietherapie en </w:t>
      </w:r>
      <w:r w:rsidR="00B95712" w:rsidRPr="4EEDA65B">
        <w:rPr>
          <w:rFonts w:eastAsia="Calibri" w:cs="Calibri"/>
          <w:b/>
          <w:bCs/>
          <w:color w:val="262626" w:themeColor="text1" w:themeTint="D9"/>
        </w:rPr>
        <w:t>Coaching praktijk</w:t>
      </w:r>
      <w:r>
        <w:rPr>
          <w:rFonts w:eastAsia="Calibri" w:cs="Calibri"/>
          <w:b/>
          <w:bCs/>
          <w:color w:val="262626" w:themeColor="text1" w:themeTint="D9"/>
        </w:rPr>
        <w:t xml:space="preserve"> </w:t>
      </w:r>
      <w:r w:rsidRPr="00CD0572">
        <w:rPr>
          <w:rFonts w:eastAsia="Calibri" w:cs="Calibri"/>
          <w:b/>
          <w:bCs/>
          <w:color w:val="262626"/>
        </w:rPr>
        <w:t>Good-Spirit ’t Gooi</w:t>
      </w:r>
    </w:p>
    <w:p w14:paraId="1195AEC1" w14:textId="77777777" w:rsidR="00C27644" w:rsidRPr="00CD0572" w:rsidRDefault="00C27644" w:rsidP="00B95712">
      <w:pPr>
        <w:tabs>
          <w:tab w:val="left" w:pos="454"/>
          <w:tab w:val="left" w:pos="907"/>
          <w:tab w:val="left" w:pos="1361"/>
        </w:tabs>
        <w:spacing w:line="276" w:lineRule="auto"/>
        <w:rPr>
          <w:rFonts w:ascii="Roboto Light" w:eastAsia="Calibri" w:hAnsi="Roboto Light"/>
          <w:color w:val="505050"/>
          <w:szCs w:val="20"/>
        </w:rPr>
      </w:pPr>
      <w:r w:rsidRPr="00CD0572">
        <w:rPr>
          <w:rFonts w:ascii="Roboto Light" w:eastAsia="Calibri" w:hAnsi="Roboto Light"/>
          <w:color w:val="505050"/>
          <w:szCs w:val="20"/>
        </w:rPr>
        <w:t>Henriette Vogelaar en Qruun Schram</w:t>
      </w:r>
    </w:p>
    <w:p w14:paraId="365DDD15" w14:textId="77777777" w:rsidR="00C27644" w:rsidRPr="00CD0572" w:rsidRDefault="00C27644" w:rsidP="00B95712">
      <w:pPr>
        <w:tabs>
          <w:tab w:val="left" w:pos="454"/>
          <w:tab w:val="left" w:pos="907"/>
          <w:tab w:val="left" w:pos="1361"/>
        </w:tabs>
        <w:spacing w:line="276" w:lineRule="auto"/>
        <w:rPr>
          <w:rFonts w:ascii="Roboto Light" w:eastAsia="Calibri" w:hAnsi="Roboto Light"/>
          <w:color w:val="505050"/>
          <w:szCs w:val="20"/>
        </w:rPr>
      </w:pPr>
      <w:r w:rsidRPr="00CD0572">
        <w:rPr>
          <w:rFonts w:ascii="Roboto Light" w:eastAsia="Calibri" w:hAnsi="Roboto Light"/>
          <w:color w:val="505050"/>
          <w:szCs w:val="20"/>
        </w:rPr>
        <w:t>'s-Gravelandseweg 192, 1217 GB Hilversum</w:t>
      </w:r>
    </w:p>
    <w:p w14:paraId="49F74698" w14:textId="77777777" w:rsidR="00C27644" w:rsidRPr="00CD0572" w:rsidRDefault="00C27644" w:rsidP="00B95712">
      <w:pPr>
        <w:tabs>
          <w:tab w:val="left" w:pos="454"/>
          <w:tab w:val="left" w:pos="907"/>
          <w:tab w:val="left" w:pos="1361"/>
        </w:tabs>
        <w:spacing w:line="276" w:lineRule="auto"/>
        <w:rPr>
          <w:rFonts w:ascii="Roboto Light" w:eastAsia="Calibri" w:hAnsi="Roboto Light"/>
          <w:color w:val="505050"/>
          <w:szCs w:val="20"/>
        </w:rPr>
      </w:pPr>
      <w:r w:rsidRPr="00CD0572">
        <w:rPr>
          <w:rFonts w:ascii="Roboto Light" w:eastAsia="Calibri" w:hAnsi="Roboto Light"/>
          <w:color w:val="505050"/>
          <w:szCs w:val="20"/>
        </w:rPr>
        <w:t>035-5828726</w:t>
      </w:r>
    </w:p>
    <w:p w14:paraId="69E4B4BA" w14:textId="5EB8072A" w:rsidR="00BC299E" w:rsidRDefault="00C27644" w:rsidP="00B95712">
      <w:pPr>
        <w:tabs>
          <w:tab w:val="left" w:pos="454"/>
          <w:tab w:val="left" w:pos="907"/>
          <w:tab w:val="left" w:pos="1361"/>
        </w:tabs>
        <w:spacing w:line="276" w:lineRule="auto"/>
      </w:pPr>
      <w:hyperlink r:id="rId146" w:history="1">
        <w:r w:rsidRPr="00F5717C">
          <w:rPr>
            <w:rFonts w:ascii="Roboto Light" w:eastAsia="Calibri" w:hAnsi="Roboto Light"/>
            <w:color w:val="2581C4"/>
            <w:szCs w:val="20"/>
            <w:u w:val="single"/>
          </w:rPr>
          <w:t>info@good-spirit.nl</w:t>
        </w:r>
      </w:hyperlink>
      <w:r w:rsidR="006577D9" w:rsidRPr="00F5717C">
        <w:t xml:space="preserve">  </w:t>
      </w:r>
      <w:hyperlink r:id="rId147" w:history="1">
        <w:r w:rsidRPr="00F5717C">
          <w:rPr>
            <w:rFonts w:ascii="Roboto Light" w:eastAsia="Calibri" w:hAnsi="Roboto Light"/>
            <w:color w:val="2581C4"/>
            <w:u w:val="single"/>
          </w:rPr>
          <w:t>good-spirit.nl</w:t>
        </w:r>
      </w:hyperlink>
    </w:p>
    <w:p w14:paraId="51D548A5" w14:textId="77777777" w:rsidR="00BC299E" w:rsidRPr="00F5717C" w:rsidRDefault="00BC299E" w:rsidP="00B95712">
      <w:pPr>
        <w:tabs>
          <w:tab w:val="left" w:pos="454"/>
          <w:tab w:val="left" w:pos="907"/>
          <w:tab w:val="left" w:pos="1361"/>
        </w:tabs>
        <w:spacing w:line="276" w:lineRule="auto"/>
        <w:rPr>
          <w:rFonts w:ascii="Roboto Light" w:eastAsia="Calibri" w:hAnsi="Roboto Light"/>
          <w:color w:val="2581C4"/>
          <w:u w:val="single"/>
        </w:rPr>
      </w:pPr>
    </w:p>
    <w:p w14:paraId="477645D4" w14:textId="77777777" w:rsidR="00A7414F" w:rsidRPr="00A7414F" w:rsidRDefault="00A7414F" w:rsidP="00B95712">
      <w:pPr>
        <w:spacing w:line="276" w:lineRule="auto"/>
        <w:rPr>
          <w:rFonts w:cs="Calibri"/>
          <w:b/>
          <w:bCs/>
          <w:szCs w:val="20"/>
          <w:lang w:eastAsia="en-US"/>
        </w:rPr>
      </w:pPr>
      <w:r w:rsidRPr="00A7414F">
        <w:rPr>
          <w:rFonts w:cs="Calibri"/>
          <w:b/>
          <w:bCs/>
          <w:szCs w:val="20"/>
          <w:lang w:eastAsia="en-US"/>
        </w:rPr>
        <w:t>In Verbinding Met Elkaar</w:t>
      </w:r>
    </w:p>
    <w:p w14:paraId="1F61BC38" w14:textId="77777777" w:rsidR="00A7414F" w:rsidRPr="00A7414F" w:rsidRDefault="00A7414F" w:rsidP="00B95712">
      <w:pPr>
        <w:spacing w:line="276" w:lineRule="auto"/>
        <w:rPr>
          <w:rFonts w:ascii="Roboto Light" w:hAnsi="Roboto Light" w:cs="Calibri"/>
          <w:szCs w:val="20"/>
          <w:lang w:eastAsia="en-US"/>
        </w:rPr>
      </w:pPr>
      <w:r w:rsidRPr="00A7414F">
        <w:rPr>
          <w:rFonts w:ascii="Roboto Light" w:hAnsi="Roboto Light" w:cs="Calibri"/>
          <w:szCs w:val="20"/>
          <w:lang w:eastAsia="en-US"/>
        </w:rPr>
        <w:t>Relatie coaching voor ouders en co-ouders (SCHIP-aanpak)</w:t>
      </w:r>
    </w:p>
    <w:p w14:paraId="5C1B3286" w14:textId="77777777" w:rsidR="008B6785" w:rsidRDefault="00A7414F" w:rsidP="00B95712">
      <w:pPr>
        <w:spacing w:line="276" w:lineRule="auto"/>
        <w:rPr>
          <w:rFonts w:ascii="Roboto Light" w:hAnsi="Roboto Light" w:cs="Calibri"/>
          <w:szCs w:val="20"/>
          <w:lang w:eastAsia="en-US"/>
        </w:rPr>
      </w:pPr>
      <w:r w:rsidRPr="00A7414F">
        <w:rPr>
          <w:rFonts w:ascii="Roboto Light" w:hAnsi="Roboto Light" w:cs="Calibri"/>
          <w:szCs w:val="20"/>
          <w:lang w:eastAsia="en-US"/>
        </w:rPr>
        <w:t>Leemzeulder 31</w:t>
      </w:r>
    </w:p>
    <w:p w14:paraId="037E80E5" w14:textId="1A6E141A" w:rsidR="00A7414F" w:rsidRPr="00A7414F" w:rsidRDefault="00A7414F" w:rsidP="00B95712">
      <w:pPr>
        <w:spacing w:line="276" w:lineRule="auto"/>
        <w:rPr>
          <w:rFonts w:ascii="Roboto Light" w:hAnsi="Roboto Light" w:cs="Calibri"/>
          <w:szCs w:val="20"/>
          <w:lang w:eastAsia="en-US"/>
        </w:rPr>
      </w:pPr>
      <w:r w:rsidRPr="00A7414F">
        <w:rPr>
          <w:rFonts w:ascii="Roboto Light" w:hAnsi="Roboto Light" w:cs="Calibri"/>
          <w:szCs w:val="20"/>
          <w:lang w:eastAsia="en-US"/>
        </w:rPr>
        <w:t>1251 AM Laren</w:t>
      </w:r>
    </w:p>
    <w:p w14:paraId="27238EC9" w14:textId="77777777" w:rsidR="00A7414F" w:rsidRPr="00A7414F" w:rsidRDefault="00A7414F" w:rsidP="00B95712">
      <w:pPr>
        <w:spacing w:line="276" w:lineRule="auto"/>
        <w:rPr>
          <w:rFonts w:ascii="Roboto Light" w:hAnsi="Roboto Light" w:cs="Calibri"/>
          <w:szCs w:val="20"/>
          <w:lang w:eastAsia="en-US"/>
        </w:rPr>
      </w:pPr>
      <w:r w:rsidRPr="00A7414F">
        <w:rPr>
          <w:rFonts w:ascii="Roboto Light" w:hAnsi="Roboto Light" w:cs="Calibri"/>
          <w:szCs w:val="20"/>
          <w:lang w:eastAsia="en-US"/>
        </w:rPr>
        <w:t>035-2050777</w:t>
      </w:r>
    </w:p>
    <w:p w14:paraId="1A297456" w14:textId="77777777" w:rsidR="00A7414F" w:rsidRPr="0022420A" w:rsidRDefault="00A7414F" w:rsidP="00B95712">
      <w:pPr>
        <w:spacing w:line="276" w:lineRule="auto"/>
        <w:rPr>
          <w:rFonts w:ascii="Roboto Light" w:hAnsi="Roboto Light" w:cs="Calibri"/>
          <w:szCs w:val="20"/>
          <w:lang w:eastAsia="en-US"/>
        </w:rPr>
      </w:pPr>
      <w:hyperlink r:id="rId148" w:history="1">
        <w:r w:rsidRPr="0022420A">
          <w:rPr>
            <w:rStyle w:val="Hyperlink"/>
            <w:rFonts w:ascii="Roboto Light" w:hAnsi="Roboto Light" w:cs="Calibri"/>
            <w:szCs w:val="20"/>
            <w:lang w:eastAsia="en-US"/>
          </w:rPr>
          <w:t>claudia@inverbinding-metelkaar.nl</w:t>
        </w:r>
      </w:hyperlink>
    </w:p>
    <w:p w14:paraId="4360CD60" w14:textId="77777777" w:rsidR="00A7414F" w:rsidRPr="0022420A" w:rsidRDefault="00A7414F" w:rsidP="00B95712">
      <w:pPr>
        <w:spacing w:line="276" w:lineRule="auto"/>
        <w:rPr>
          <w:rFonts w:ascii="Roboto Light" w:hAnsi="Roboto Light" w:cs="Calibri"/>
          <w:lang w:eastAsia="en-US"/>
        </w:rPr>
      </w:pPr>
      <w:hyperlink r:id="rId149">
        <w:r w:rsidRPr="0022420A">
          <w:rPr>
            <w:rStyle w:val="Hyperlink"/>
            <w:rFonts w:ascii="Roboto Light" w:hAnsi="Roboto Light" w:cs="Calibri"/>
            <w:lang w:eastAsia="en-US"/>
          </w:rPr>
          <w:t>www.inverbinding-metelkaar.nl</w:t>
        </w:r>
      </w:hyperlink>
    </w:p>
    <w:p w14:paraId="4E2FBCDC" w14:textId="40C78F46" w:rsidR="10A0A1BE" w:rsidRDefault="10A0A1BE" w:rsidP="00B95712">
      <w:pPr>
        <w:spacing w:line="276" w:lineRule="auto"/>
        <w:rPr>
          <w:rFonts w:ascii="Roboto Light" w:hAnsi="Roboto Light" w:cs="Calibri"/>
          <w:lang w:eastAsia="en-US"/>
        </w:rPr>
      </w:pPr>
    </w:p>
    <w:p w14:paraId="540A6545" w14:textId="1F9A2726" w:rsidR="002846D1" w:rsidRPr="00B44EC0" w:rsidRDefault="00695B2D" w:rsidP="00B95712">
      <w:pPr>
        <w:pStyle w:val="Hoofdstuk"/>
        <w:spacing w:line="276" w:lineRule="auto"/>
        <w:ind w:hanging="502"/>
        <w:rPr>
          <w:rStyle w:val="Subtielebenadrukking"/>
          <w:i w:val="0"/>
          <w:iCs w:val="0"/>
          <w:color w:val="2581C4"/>
        </w:rPr>
      </w:pPr>
      <w:r>
        <w:rPr>
          <w:rStyle w:val="Subtielebenadrukking"/>
          <w:i w:val="0"/>
          <w:iCs w:val="0"/>
          <w:color w:val="2581C4"/>
        </w:rPr>
        <w:t xml:space="preserve">   </w:t>
      </w:r>
      <w:bookmarkStart w:id="46" w:name="_Toc218949370"/>
      <w:r w:rsidR="002846D1" w:rsidRPr="00B44EC0">
        <w:rPr>
          <w:rStyle w:val="Subtielebenadrukking"/>
          <w:i w:val="0"/>
          <w:iCs w:val="0"/>
          <w:color w:val="2581C4"/>
        </w:rPr>
        <w:t>Aanbod mediators</w:t>
      </w:r>
      <w:bookmarkEnd w:id="46"/>
    </w:p>
    <w:p w14:paraId="44E8C1F2" w14:textId="20CCA385" w:rsidR="002846D1" w:rsidRPr="00010F4A" w:rsidRDefault="00D16CDC" w:rsidP="00010F4A">
      <w:pPr>
        <w:pStyle w:val="Paragraaf"/>
        <w:numPr>
          <w:ilvl w:val="1"/>
          <w:numId w:val="32"/>
        </w:numPr>
        <w:spacing w:line="276" w:lineRule="auto"/>
        <w:rPr>
          <w:rFonts w:eastAsia="Calibri"/>
        </w:rPr>
      </w:pPr>
      <w:r w:rsidRPr="00010F4A">
        <w:rPr>
          <w:rFonts w:eastAsia="Calibri"/>
        </w:rPr>
        <w:t xml:space="preserve"> </w:t>
      </w:r>
      <w:bookmarkStart w:id="47" w:name="_Toc218949371"/>
      <w:r w:rsidR="002846D1" w:rsidRPr="00010F4A">
        <w:rPr>
          <w:rFonts w:eastAsia="Calibri"/>
        </w:rPr>
        <w:t>Hilversum</w:t>
      </w:r>
      <w:bookmarkEnd w:id="47"/>
    </w:p>
    <w:p w14:paraId="4D4A9D08" w14:textId="297304BD" w:rsidR="45969683" w:rsidRDefault="45969683" w:rsidP="00B95712">
      <w:pPr>
        <w:tabs>
          <w:tab w:val="left" w:pos="454"/>
          <w:tab w:val="left" w:pos="907"/>
          <w:tab w:val="left" w:pos="1361"/>
        </w:tabs>
        <w:spacing w:line="276" w:lineRule="auto"/>
        <w:rPr>
          <w:rFonts w:eastAsia="Roboto" w:cs="Roboto"/>
          <w:b/>
          <w:bCs/>
          <w:color w:val="FF0000"/>
          <w:szCs w:val="20"/>
        </w:rPr>
      </w:pPr>
      <w:r w:rsidRPr="55844129">
        <w:rPr>
          <w:rFonts w:eastAsia="Roboto" w:cs="Roboto"/>
          <w:b/>
          <w:bCs/>
          <w:color w:val="262626" w:themeColor="text1" w:themeTint="D9"/>
          <w:szCs w:val="20"/>
        </w:rPr>
        <w:t xml:space="preserve">Rechtsbijstand.nl   </w:t>
      </w:r>
    </w:p>
    <w:p w14:paraId="294486C0" w14:textId="0795E077" w:rsidR="006577D9" w:rsidRDefault="45969683" w:rsidP="00B95712">
      <w:pPr>
        <w:tabs>
          <w:tab w:val="left" w:pos="454"/>
          <w:tab w:val="left" w:pos="907"/>
          <w:tab w:val="left" w:pos="1361"/>
        </w:tabs>
        <w:spacing w:line="276" w:lineRule="auto"/>
        <w:rPr>
          <w:rFonts w:ascii="Roboto Light" w:eastAsia="Roboto Light" w:hAnsi="Roboto Light" w:cs="Roboto Light"/>
          <w:color w:val="262626" w:themeColor="text1" w:themeTint="D9"/>
          <w:szCs w:val="20"/>
        </w:rPr>
      </w:pPr>
      <w:r w:rsidRPr="55844129">
        <w:rPr>
          <w:rFonts w:ascii="Roboto Light" w:eastAsia="Roboto Light" w:hAnsi="Roboto Light" w:cs="Roboto Light"/>
          <w:color w:val="262626" w:themeColor="text1" w:themeTint="D9"/>
          <w:szCs w:val="20"/>
        </w:rPr>
        <w:t xml:space="preserve">Lijst met mediators. Tevens ook van alles te vinden over </w:t>
      </w:r>
      <w:hyperlink r:id="rId150">
        <w:r w:rsidRPr="55844129">
          <w:rPr>
            <w:rStyle w:val="Hyperlink"/>
            <w:rFonts w:ascii="Roboto Light" w:eastAsia="Roboto Light" w:hAnsi="Roboto Light" w:cs="Roboto Light"/>
            <w:szCs w:val="20"/>
          </w:rPr>
          <w:t>inkomens- en vermogensgrenzen</w:t>
        </w:r>
      </w:hyperlink>
      <w:r w:rsidRPr="55844129">
        <w:rPr>
          <w:rFonts w:ascii="Roboto Light" w:eastAsia="Roboto Light" w:hAnsi="Roboto Light" w:cs="Roboto Light"/>
          <w:color w:val="262626" w:themeColor="text1" w:themeTint="D9"/>
          <w:szCs w:val="20"/>
        </w:rPr>
        <w:t xml:space="preserve"> voor een toevoeging (</w:t>
      </w:r>
      <w:hyperlink r:id="rId151">
        <w:r w:rsidRPr="55844129">
          <w:rPr>
            <w:rStyle w:val="Hyperlink"/>
            <w:rFonts w:ascii="Roboto Light" w:eastAsia="Roboto Light" w:hAnsi="Roboto Light" w:cs="Roboto Light"/>
            <w:szCs w:val="20"/>
          </w:rPr>
          <w:t>gesubsidieerde hulp</w:t>
        </w:r>
      </w:hyperlink>
      <w:r w:rsidRPr="55844129">
        <w:rPr>
          <w:rFonts w:ascii="Roboto Light" w:eastAsia="Roboto Light" w:hAnsi="Roboto Light" w:cs="Roboto Light"/>
          <w:color w:val="262626" w:themeColor="text1" w:themeTint="D9"/>
          <w:szCs w:val="20"/>
        </w:rPr>
        <w:t>).</w:t>
      </w:r>
    </w:p>
    <w:p w14:paraId="7C75E791" w14:textId="77777777" w:rsidR="003F5AC7" w:rsidRDefault="003F5AC7" w:rsidP="00B95712">
      <w:pPr>
        <w:tabs>
          <w:tab w:val="left" w:pos="454"/>
          <w:tab w:val="left" w:pos="907"/>
          <w:tab w:val="left" w:pos="1361"/>
        </w:tabs>
        <w:spacing w:line="276" w:lineRule="auto"/>
        <w:rPr>
          <w:rFonts w:ascii="Roboto Light" w:eastAsia="Roboto Light" w:hAnsi="Roboto Light" w:cs="Roboto Light"/>
          <w:color w:val="262626" w:themeColor="text1" w:themeTint="D9"/>
          <w:szCs w:val="20"/>
        </w:rPr>
      </w:pPr>
    </w:p>
    <w:p w14:paraId="077EDA2F" w14:textId="77777777" w:rsidR="002846D1" w:rsidRPr="00CD0572" w:rsidRDefault="5B0B27C8" w:rsidP="00B95712">
      <w:pPr>
        <w:tabs>
          <w:tab w:val="left" w:pos="454"/>
          <w:tab w:val="left" w:pos="907"/>
          <w:tab w:val="left" w:pos="1361"/>
        </w:tabs>
        <w:spacing w:line="276" w:lineRule="auto"/>
        <w:rPr>
          <w:rFonts w:eastAsia="Roboto" w:cs="Roboto"/>
          <w:b/>
          <w:bCs/>
          <w:color w:val="262626"/>
        </w:rPr>
      </w:pPr>
      <w:r w:rsidRPr="55844129">
        <w:rPr>
          <w:rFonts w:eastAsia="Roboto" w:cs="Roboto"/>
          <w:b/>
          <w:bCs/>
          <w:color w:val="262626" w:themeColor="text1" w:themeTint="D9"/>
        </w:rPr>
        <w:t xml:space="preserve">Avenue Kantoor Tonningen </w:t>
      </w:r>
    </w:p>
    <w:p w14:paraId="2884E89C" w14:textId="77777777" w:rsidR="002846D1" w:rsidRPr="00CD0572" w:rsidRDefault="002846D1" w:rsidP="00B95712">
      <w:pPr>
        <w:tabs>
          <w:tab w:val="left" w:pos="454"/>
          <w:tab w:val="left" w:pos="907"/>
          <w:tab w:val="left" w:pos="1361"/>
        </w:tabs>
        <w:spacing w:line="276" w:lineRule="auto"/>
        <w:rPr>
          <w:rFonts w:ascii="Roboto Light" w:eastAsia="Calibri" w:hAnsi="Roboto Light"/>
          <w:color w:val="262626"/>
          <w:szCs w:val="20"/>
        </w:rPr>
      </w:pPr>
      <w:r w:rsidRPr="00CD0572">
        <w:rPr>
          <w:rFonts w:ascii="Roboto Light" w:eastAsia="Calibri" w:hAnsi="Roboto Light"/>
          <w:color w:val="262626"/>
          <w:szCs w:val="20"/>
        </w:rPr>
        <w:t xml:space="preserve">Advocatuur en Mediation en coaching </w:t>
      </w:r>
    </w:p>
    <w:p w14:paraId="0DDC709B" w14:textId="77777777" w:rsidR="002846D1" w:rsidRPr="00CD0572" w:rsidRDefault="002846D1" w:rsidP="00B95712">
      <w:pPr>
        <w:tabs>
          <w:tab w:val="left" w:pos="454"/>
          <w:tab w:val="left" w:pos="907"/>
          <w:tab w:val="left" w:pos="1361"/>
        </w:tabs>
        <w:spacing w:line="276" w:lineRule="auto"/>
        <w:rPr>
          <w:rFonts w:ascii="Roboto Light" w:eastAsia="Calibri" w:hAnsi="Roboto Light"/>
          <w:color w:val="262626"/>
          <w:szCs w:val="20"/>
        </w:rPr>
      </w:pPr>
      <w:r w:rsidRPr="00CD0572">
        <w:rPr>
          <w:rFonts w:ascii="Roboto Light" w:eastAsia="Calibri" w:hAnsi="Roboto Light"/>
          <w:color w:val="262626"/>
          <w:szCs w:val="20"/>
        </w:rPr>
        <w:t xml:space="preserve">C.E. Tonningen </w:t>
      </w:r>
      <w:r w:rsidRPr="00CD0572">
        <w:rPr>
          <w:rFonts w:ascii="Roboto Light" w:eastAsia="Calibri" w:hAnsi="Roboto Light"/>
          <w:color w:val="262626"/>
          <w:szCs w:val="20"/>
        </w:rPr>
        <w:br/>
        <w:t>’s Gravelandseweg 84, 1217 EW Hilversum</w:t>
      </w:r>
    </w:p>
    <w:p w14:paraId="46ADCEAE" w14:textId="7C03E739" w:rsidR="002846D1" w:rsidRDefault="002846D1" w:rsidP="00B95712">
      <w:pPr>
        <w:tabs>
          <w:tab w:val="left" w:pos="454"/>
          <w:tab w:val="left" w:pos="907"/>
          <w:tab w:val="left" w:pos="1361"/>
        </w:tabs>
        <w:spacing w:line="276" w:lineRule="auto"/>
        <w:rPr>
          <w:rFonts w:ascii="Roboto Light" w:eastAsia="Calibri" w:hAnsi="Roboto Light"/>
          <w:color w:val="2581C4"/>
        </w:rPr>
      </w:pPr>
      <w:r w:rsidRPr="10A0A1BE">
        <w:rPr>
          <w:rFonts w:ascii="Roboto Light" w:eastAsia="Calibri" w:hAnsi="Roboto Light"/>
          <w:color w:val="262626" w:themeColor="text1" w:themeTint="D9"/>
        </w:rPr>
        <w:t>035-5239000</w:t>
      </w:r>
      <w:r>
        <w:br/>
      </w:r>
      <w:hyperlink r:id="rId152">
        <w:r w:rsidRPr="0022420A">
          <w:rPr>
            <w:rFonts w:ascii="Roboto Light" w:eastAsia="Calibri" w:hAnsi="Roboto Light"/>
            <w:color w:val="2581C4"/>
            <w:u w:val="single"/>
          </w:rPr>
          <w:t>info@advocatenmediators.nl</w:t>
        </w:r>
      </w:hyperlink>
      <w:r w:rsidR="00D238FD" w:rsidRPr="10A0A1BE">
        <w:rPr>
          <w:rFonts w:ascii="Roboto Light" w:eastAsia="Calibri" w:hAnsi="Roboto Light"/>
          <w:color w:val="2581C4"/>
        </w:rPr>
        <w:t xml:space="preserve"> </w:t>
      </w:r>
    </w:p>
    <w:p w14:paraId="1A41DD73" w14:textId="77777777" w:rsidR="006577D9" w:rsidRDefault="006577D9" w:rsidP="00B95712">
      <w:pPr>
        <w:tabs>
          <w:tab w:val="left" w:pos="454"/>
          <w:tab w:val="left" w:pos="907"/>
          <w:tab w:val="left" w:pos="1361"/>
        </w:tabs>
        <w:spacing w:line="276" w:lineRule="auto"/>
        <w:rPr>
          <w:rFonts w:ascii="Roboto Light" w:eastAsia="Calibri" w:hAnsi="Roboto Light"/>
          <w:color w:val="2581C4"/>
        </w:rPr>
      </w:pPr>
    </w:p>
    <w:p w14:paraId="53947F88" w14:textId="77777777" w:rsidR="002846D1" w:rsidRPr="00CD0572" w:rsidRDefault="002846D1" w:rsidP="00B95712">
      <w:pPr>
        <w:tabs>
          <w:tab w:val="left" w:pos="454"/>
          <w:tab w:val="left" w:pos="907"/>
          <w:tab w:val="left" w:pos="1361"/>
        </w:tabs>
        <w:spacing w:line="276" w:lineRule="auto"/>
        <w:rPr>
          <w:rFonts w:eastAsia="Roboto" w:cs="Roboto"/>
          <w:b/>
          <w:bCs/>
          <w:color w:val="262626"/>
        </w:rPr>
      </w:pPr>
      <w:r w:rsidRPr="11BD1C6F">
        <w:rPr>
          <w:rFonts w:eastAsia="Roboto" w:cs="Roboto"/>
          <w:b/>
          <w:bCs/>
          <w:color w:val="262626" w:themeColor="text1" w:themeTint="D9"/>
        </w:rPr>
        <w:t>Bosman Fokker Advocaten</w:t>
      </w:r>
    </w:p>
    <w:p w14:paraId="02ED6585" w14:textId="2A5E9D29" w:rsidR="002846D1" w:rsidRPr="0022420A" w:rsidRDefault="002846D1" w:rsidP="00B95712">
      <w:pPr>
        <w:tabs>
          <w:tab w:val="left" w:pos="454"/>
          <w:tab w:val="left" w:pos="907"/>
          <w:tab w:val="left" w:pos="1361"/>
        </w:tabs>
        <w:spacing w:line="276" w:lineRule="auto"/>
        <w:rPr>
          <w:rFonts w:ascii="Roboto Light" w:eastAsia="Calibri" w:hAnsi="Roboto Light"/>
          <w:color w:val="2581C4"/>
        </w:rPr>
      </w:pPr>
      <w:r w:rsidRPr="00CD0572">
        <w:rPr>
          <w:rFonts w:ascii="Roboto Light" w:eastAsia="Calibri" w:hAnsi="Roboto Light" w:cs="Arial"/>
          <w:color w:val="262626"/>
          <w:szCs w:val="20"/>
        </w:rPr>
        <w:t xml:space="preserve">Marjan Bosman </w:t>
      </w:r>
      <w:r w:rsidRPr="00CD0572">
        <w:rPr>
          <w:rFonts w:ascii="Roboto Light" w:eastAsia="Calibri" w:hAnsi="Roboto Light" w:cs="Arial"/>
          <w:color w:val="262626"/>
          <w:szCs w:val="20"/>
        </w:rPr>
        <w:br/>
        <w:t>Hoge Naarderweg 8, 1217 AE</w:t>
      </w:r>
      <w:r w:rsidR="00D238FD">
        <w:rPr>
          <w:rFonts w:ascii="Roboto Light" w:eastAsia="Calibri" w:hAnsi="Roboto Light" w:cs="Arial"/>
          <w:color w:val="262626"/>
          <w:szCs w:val="20"/>
        </w:rPr>
        <w:t xml:space="preserve"> </w:t>
      </w:r>
      <w:r w:rsidRPr="00CD0572">
        <w:rPr>
          <w:rFonts w:ascii="Roboto Light" w:eastAsia="Calibri" w:hAnsi="Roboto Light" w:cs="Arial"/>
          <w:color w:val="262626"/>
          <w:szCs w:val="20"/>
        </w:rPr>
        <w:t>Hilversum</w:t>
      </w:r>
      <w:r w:rsidRPr="00CD0572">
        <w:rPr>
          <w:rFonts w:ascii="Roboto Light" w:eastAsia="Calibri" w:hAnsi="Roboto Light" w:cs="Arial"/>
          <w:color w:val="262626"/>
          <w:szCs w:val="20"/>
        </w:rPr>
        <w:br/>
        <w:t>035-6219510</w:t>
      </w:r>
      <w:r w:rsidRPr="00CD0572">
        <w:rPr>
          <w:rFonts w:ascii="Roboto Light" w:eastAsia="Calibri" w:hAnsi="Roboto Light" w:cs="Arial"/>
          <w:color w:val="262626"/>
          <w:szCs w:val="20"/>
        </w:rPr>
        <w:br/>
      </w:r>
      <w:hyperlink r:id="rId153" w:history="1">
        <w:r w:rsidRPr="0022420A">
          <w:rPr>
            <w:rFonts w:ascii="Roboto Light" w:eastAsia="Calibri" w:hAnsi="Roboto Light"/>
            <w:color w:val="2581C4"/>
            <w:u w:val="single"/>
          </w:rPr>
          <w:t>Bosman@bfadvocatuur.nl</w:t>
        </w:r>
      </w:hyperlink>
      <w:r w:rsidR="00D238FD" w:rsidRPr="0022420A">
        <w:rPr>
          <w:rFonts w:ascii="Roboto Light" w:eastAsia="Calibri" w:hAnsi="Roboto Light"/>
          <w:color w:val="2581C4"/>
        </w:rPr>
        <w:t xml:space="preserve"> </w:t>
      </w:r>
    </w:p>
    <w:p w14:paraId="685C5304" w14:textId="4EE77093" w:rsidR="002846D1" w:rsidRPr="0022420A" w:rsidRDefault="002846D1" w:rsidP="00B95712">
      <w:pPr>
        <w:tabs>
          <w:tab w:val="left" w:pos="454"/>
          <w:tab w:val="left" w:pos="907"/>
          <w:tab w:val="left" w:pos="1361"/>
        </w:tabs>
        <w:spacing w:line="276" w:lineRule="auto"/>
        <w:rPr>
          <w:rFonts w:ascii="Roboto Light" w:eastAsia="Calibri" w:hAnsi="Roboto Light"/>
          <w:color w:val="2581C4"/>
          <w:u w:val="single"/>
        </w:rPr>
      </w:pPr>
      <w:hyperlink r:id="rId154" w:history="1">
        <w:r w:rsidRPr="0022420A">
          <w:rPr>
            <w:rFonts w:ascii="Roboto Light" w:eastAsia="Calibri" w:hAnsi="Roboto Light"/>
            <w:color w:val="2581C4"/>
            <w:u w:val="single"/>
          </w:rPr>
          <w:t>bosmanfokkeradvocaten.nl</w:t>
        </w:r>
      </w:hyperlink>
      <w:r w:rsidRPr="0022420A">
        <w:rPr>
          <w:rFonts w:ascii="Roboto Light" w:eastAsia="Calibri" w:hAnsi="Roboto Light"/>
          <w:color w:val="2581C4"/>
          <w:u w:val="single"/>
        </w:rPr>
        <w:t xml:space="preserve"> </w:t>
      </w:r>
    </w:p>
    <w:p w14:paraId="38E9A708" w14:textId="77777777" w:rsidR="002846D1" w:rsidRDefault="002846D1" w:rsidP="00B95712">
      <w:pPr>
        <w:tabs>
          <w:tab w:val="left" w:pos="454"/>
          <w:tab w:val="left" w:pos="907"/>
          <w:tab w:val="left" w:pos="1361"/>
        </w:tabs>
        <w:spacing w:line="276" w:lineRule="auto"/>
        <w:rPr>
          <w:rFonts w:ascii="Roboto Light" w:eastAsia="Calibri" w:hAnsi="Roboto Light"/>
          <w:i/>
          <w:iCs/>
          <w:color w:val="262626"/>
          <w:szCs w:val="20"/>
        </w:rPr>
      </w:pPr>
      <w:r w:rsidRPr="00CD0572">
        <w:rPr>
          <w:rFonts w:ascii="Roboto Light" w:eastAsia="Calibri" w:hAnsi="Roboto Light"/>
          <w:i/>
          <w:iCs/>
          <w:color w:val="262626"/>
          <w:szCs w:val="20"/>
        </w:rPr>
        <w:t>Deze hulp is vrij toegankelijk, er is geen beschikking nodig van de gemeente.</w:t>
      </w:r>
    </w:p>
    <w:p w14:paraId="1237161F" w14:textId="77777777" w:rsidR="002846D1" w:rsidRPr="00CD0572" w:rsidRDefault="002846D1" w:rsidP="00B95712">
      <w:pPr>
        <w:tabs>
          <w:tab w:val="left" w:pos="454"/>
          <w:tab w:val="left" w:pos="907"/>
          <w:tab w:val="left" w:pos="1361"/>
        </w:tabs>
        <w:autoSpaceDE w:val="0"/>
        <w:autoSpaceDN w:val="0"/>
        <w:spacing w:line="276" w:lineRule="auto"/>
        <w:rPr>
          <w:rFonts w:eastAsia="Roboto" w:cs="Roboto"/>
          <w:b/>
          <w:bCs/>
          <w:color w:val="262626"/>
        </w:rPr>
      </w:pPr>
      <w:r w:rsidRPr="11BD1C6F">
        <w:rPr>
          <w:rFonts w:eastAsia="Roboto" w:cs="Roboto"/>
          <w:b/>
          <w:bCs/>
          <w:color w:val="262626" w:themeColor="text1" w:themeTint="D9"/>
        </w:rPr>
        <w:lastRenderedPageBreak/>
        <w:t>Mr. Karin van Bijsterveld</w:t>
      </w:r>
    </w:p>
    <w:p w14:paraId="665865A5" w14:textId="77777777" w:rsidR="002846D1" w:rsidRPr="00CD0572" w:rsidRDefault="002846D1" w:rsidP="00B95712">
      <w:pPr>
        <w:tabs>
          <w:tab w:val="left" w:pos="454"/>
          <w:tab w:val="left" w:pos="907"/>
          <w:tab w:val="left" w:pos="1361"/>
        </w:tabs>
        <w:autoSpaceDE w:val="0"/>
        <w:autoSpaceDN w:val="0"/>
        <w:spacing w:line="276" w:lineRule="auto"/>
        <w:rPr>
          <w:rFonts w:ascii="Roboto Light" w:eastAsia="Calibri" w:hAnsi="Roboto Light"/>
          <w:color w:val="262626"/>
          <w:szCs w:val="20"/>
        </w:rPr>
      </w:pPr>
      <w:r w:rsidRPr="00CD0572">
        <w:rPr>
          <w:rFonts w:ascii="Roboto Light" w:eastAsia="Calibri" w:hAnsi="Roboto Light"/>
          <w:color w:val="262626"/>
          <w:szCs w:val="20"/>
        </w:rPr>
        <w:t xml:space="preserve">Houtsmuller Boitelle Advocaten, </w:t>
      </w:r>
    </w:p>
    <w:p w14:paraId="68406898" w14:textId="38FDFAE7" w:rsidR="002846D1" w:rsidRPr="00CD0572" w:rsidRDefault="002846D1" w:rsidP="00B95712">
      <w:pPr>
        <w:tabs>
          <w:tab w:val="left" w:pos="454"/>
          <w:tab w:val="left" w:pos="907"/>
          <w:tab w:val="left" w:pos="1361"/>
        </w:tabs>
        <w:autoSpaceDE w:val="0"/>
        <w:autoSpaceDN w:val="0"/>
        <w:spacing w:line="276" w:lineRule="auto"/>
        <w:rPr>
          <w:rFonts w:ascii="Roboto Light" w:eastAsia="Calibri" w:hAnsi="Roboto Light"/>
          <w:color w:val="262626"/>
          <w:szCs w:val="20"/>
        </w:rPr>
      </w:pPr>
      <w:r w:rsidRPr="00CD0572">
        <w:rPr>
          <w:rFonts w:ascii="Roboto Light" w:eastAsia="Calibri" w:hAnsi="Roboto Light"/>
          <w:color w:val="262626"/>
          <w:szCs w:val="20"/>
        </w:rPr>
        <w:t>zelfstandig advocaat &amp; mediator,</w:t>
      </w:r>
      <w:r w:rsidR="00D238FD">
        <w:rPr>
          <w:rFonts w:ascii="Roboto Light" w:eastAsia="Calibri" w:hAnsi="Roboto Light"/>
          <w:color w:val="262626"/>
          <w:szCs w:val="20"/>
        </w:rPr>
        <w:t xml:space="preserve"> </w:t>
      </w:r>
      <w:r w:rsidRPr="00CD0572">
        <w:rPr>
          <w:rFonts w:ascii="Roboto Light" w:eastAsia="Calibri" w:hAnsi="Roboto Light"/>
          <w:color w:val="262626"/>
          <w:szCs w:val="20"/>
        </w:rPr>
        <w:t>VFAS en</w:t>
      </w:r>
      <w:r w:rsidR="00D238FD">
        <w:rPr>
          <w:rFonts w:ascii="Roboto Light" w:eastAsia="Calibri" w:hAnsi="Roboto Light"/>
          <w:color w:val="262626"/>
          <w:szCs w:val="20"/>
        </w:rPr>
        <w:t xml:space="preserve"> </w:t>
      </w:r>
      <w:r w:rsidRPr="00CD0572">
        <w:rPr>
          <w:rFonts w:ascii="Roboto Light" w:eastAsia="Calibri" w:hAnsi="Roboto Light"/>
          <w:color w:val="262626"/>
          <w:szCs w:val="20"/>
        </w:rPr>
        <w:t>MFN geregistreerd</w:t>
      </w:r>
    </w:p>
    <w:p w14:paraId="09F98084" w14:textId="77777777" w:rsidR="002846D1" w:rsidRPr="00CD0572" w:rsidRDefault="002846D1" w:rsidP="00B95712">
      <w:pPr>
        <w:tabs>
          <w:tab w:val="left" w:pos="454"/>
          <w:tab w:val="left" w:pos="907"/>
          <w:tab w:val="left" w:pos="1361"/>
        </w:tabs>
        <w:autoSpaceDE w:val="0"/>
        <w:autoSpaceDN w:val="0"/>
        <w:spacing w:line="276" w:lineRule="auto"/>
        <w:rPr>
          <w:rFonts w:ascii="Roboto Light" w:eastAsia="Calibri" w:hAnsi="Roboto Light"/>
          <w:color w:val="262626"/>
          <w:szCs w:val="20"/>
        </w:rPr>
      </w:pPr>
      <w:r w:rsidRPr="00CD0572">
        <w:rPr>
          <w:rFonts w:ascii="Roboto Light" w:eastAsia="Calibri" w:hAnsi="Roboto Light"/>
          <w:color w:val="262626"/>
          <w:szCs w:val="20"/>
        </w:rPr>
        <w:t>Emmastraat 47, 1213 AK Hilversum</w:t>
      </w:r>
    </w:p>
    <w:p w14:paraId="43C3EDA4" w14:textId="77777777" w:rsidR="002846D1" w:rsidRPr="00CD0572" w:rsidRDefault="002846D1" w:rsidP="00B95712">
      <w:pPr>
        <w:tabs>
          <w:tab w:val="left" w:pos="454"/>
          <w:tab w:val="left" w:pos="907"/>
          <w:tab w:val="left" w:pos="1361"/>
        </w:tabs>
        <w:autoSpaceDE w:val="0"/>
        <w:autoSpaceDN w:val="0"/>
        <w:spacing w:line="276" w:lineRule="auto"/>
        <w:rPr>
          <w:rFonts w:ascii="Roboto Light" w:eastAsia="Calibri" w:hAnsi="Roboto Light"/>
          <w:color w:val="262626"/>
          <w:szCs w:val="20"/>
        </w:rPr>
      </w:pPr>
      <w:r w:rsidRPr="00CD0572">
        <w:rPr>
          <w:rFonts w:ascii="Roboto Light" w:eastAsia="Calibri" w:hAnsi="Roboto Light"/>
          <w:color w:val="262626"/>
          <w:szCs w:val="20"/>
        </w:rPr>
        <w:t>035-6230750</w:t>
      </w:r>
    </w:p>
    <w:p w14:paraId="4E80946E" w14:textId="4A10F70F" w:rsidR="002846D1" w:rsidRPr="0022420A" w:rsidRDefault="002846D1" w:rsidP="00B95712">
      <w:pPr>
        <w:tabs>
          <w:tab w:val="left" w:pos="454"/>
          <w:tab w:val="left" w:pos="907"/>
          <w:tab w:val="left" w:pos="1361"/>
        </w:tabs>
        <w:autoSpaceDE w:val="0"/>
        <w:autoSpaceDN w:val="0"/>
        <w:spacing w:line="276" w:lineRule="auto"/>
        <w:rPr>
          <w:rFonts w:ascii="Roboto Light" w:eastAsia="Calibri" w:hAnsi="Roboto Light"/>
          <w:color w:val="2581C4"/>
          <w:szCs w:val="20"/>
        </w:rPr>
      </w:pPr>
      <w:hyperlink r:id="rId155" w:history="1">
        <w:r w:rsidRPr="0022420A">
          <w:rPr>
            <w:rFonts w:ascii="Roboto Light" w:eastAsia="Calibri" w:hAnsi="Roboto Light"/>
            <w:color w:val="2581C4"/>
            <w:szCs w:val="20"/>
            <w:u w:val="single"/>
          </w:rPr>
          <w:t>kvb@houtsmuller-boitelle.nl</w:t>
        </w:r>
      </w:hyperlink>
      <w:r w:rsidR="00D238FD" w:rsidRPr="0022420A">
        <w:rPr>
          <w:rFonts w:ascii="Roboto Light" w:eastAsia="Calibri" w:hAnsi="Roboto Light"/>
          <w:color w:val="2581C4"/>
          <w:szCs w:val="20"/>
        </w:rPr>
        <w:t xml:space="preserve"> </w:t>
      </w:r>
    </w:p>
    <w:p w14:paraId="35CB105C" w14:textId="300D5078" w:rsidR="002846D1" w:rsidRPr="0022420A" w:rsidRDefault="002846D1" w:rsidP="00B95712">
      <w:pPr>
        <w:tabs>
          <w:tab w:val="left" w:pos="454"/>
          <w:tab w:val="left" w:pos="907"/>
          <w:tab w:val="left" w:pos="1361"/>
        </w:tabs>
        <w:autoSpaceDE w:val="0"/>
        <w:autoSpaceDN w:val="0"/>
        <w:spacing w:line="276" w:lineRule="auto"/>
        <w:rPr>
          <w:rFonts w:ascii="Roboto Light" w:eastAsia="Calibri" w:hAnsi="Roboto Light"/>
          <w:color w:val="2581C4"/>
          <w:szCs w:val="20"/>
          <w:u w:val="single"/>
        </w:rPr>
      </w:pPr>
      <w:hyperlink r:id="rId156" w:history="1">
        <w:r w:rsidRPr="0022420A">
          <w:rPr>
            <w:rFonts w:ascii="Roboto Light" w:eastAsia="Calibri" w:hAnsi="Roboto Light"/>
            <w:color w:val="2581C4"/>
            <w:szCs w:val="20"/>
            <w:u w:val="single"/>
          </w:rPr>
          <w:t>van-bijsterveld.nl</w:t>
        </w:r>
      </w:hyperlink>
    </w:p>
    <w:p w14:paraId="4A3F6F70" w14:textId="77777777" w:rsidR="002846D1" w:rsidRDefault="002846D1" w:rsidP="00B95712">
      <w:pPr>
        <w:tabs>
          <w:tab w:val="left" w:pos="454"/>
          <w:tab w:val="left" w:pos="907"/>
          <w:tab w:val="left" w:pos="1361"/>
        </w:tabs>
        <w:autoSpaceDE w:val="0"/>
        <w:autoSpaceDN w:val="0"/>
        <w:spacing w:line="276" w:lineRule="auto"/>
        <w:rPr>
          <w:rFonts w:ascii="Roboto Light" w:eastAsia="Roboto Light" w:hAnsi="Roboto Light" w:cs="Roboto Light"/>
          <w:i/>
          <w:iCs/>
          <w:color w:val="252525"/>
        </w:rPr>
      </w:pPr>
      <w:r w:rsidRPr="11BD1C6F">
        <w:rPr>
          <w:rFonts w:ascii="Roboto Light" w:hAnsi="Roboto Light"/>
          <w:i/>
          <w:iCs/>
          <w:color w:val="252525"/>
        </w:rPr>
        <w:t>Deze hulp is vrij toegankelijk, er is geen beschi</w:t>
      </w:r>
      <w:r w:rsidRPr="11BD1C6F">
        <w:rPr>
          <w:rFonts w:ascii="Roboto Light" w:eastAsia="Roboto Light" w:hAnsi="Roboto Light" w:cs="Roboto Light"/>
          <w:i/>
          <w:iCs/>
          <w:color w:val="252525"/>
        </w:rPr>
        <w:t>kking nodig van de gemeente.</w:t>
      </w:r>
    </w:p>
    <w:p w14:paraId="2EE6E035" w14:textId="77777777" w:rsidR="003F5AC7" w:rsidRDefault="003F5AC7" w:rsidP="00B95712">
      <w:pPr>
        <w:tabs>
          <w:tab w:val="left" w:pos="454"/>
          <w:tab w:val="left" w:pos="907"/>
          <w:tab w:val="left" w:pos="1361"/>
        </w:tabs>
        <w:autoSpaceDE w:val="0"/>
        <w:autoSpaceDN w:val="0"/>
        <w:spacing w:line="276" w:lineRule="auto"/>
        <w:rPr>
          <w:rFonts w:ascii="Roboto Light" w:eastAsia="Roboto Light" w:hAnsi="Roboto Light" w:cs="Roboto Light"/>
          <w:i/>
          <w:iCs/>
          <w:color w:val="252525"/>
        </w:rPr>
      </w:pPr>
    </w:p>
    <w:p w14:paraId="577BD9B7" w14:textId="77777777" w:rsidR="002846D1" w:rsidRPr="00CD0572" w:rsidRDefault="002846D1" w:rsidP="00B95712">
      <w:pPr>
        <w:tabs>
          <w:tab w:val="left" w:pos="454"/>
          <w:tab w:val="left" w:pos="907"/>
          <w:tab w:val="left" w:pos="1361"/>
        </w:tabs>
        <w:spacing w:line="276" w:lineRule="auto"/>
        <w:rPr>
          <w:rFonts w:ascii="Roboto Light" w:eastAsia="Calibri" w:hAnsi="Roboto Light"/>
          <w:color w:val="262626"/>
        </w:rPr>
      </w:pPr>
      <w:r w:rsidRPr="11BD1C6F">
        <w:rPr>
          <w:rFonts w:eastAsia="Roboto" w:cs="Roboto"/>
          <w:b/>
          <w:bCs/>
          <w:color w:val="262626" w:themeColor="text1" w:themeTint="D9"/>
        </w:rPr>
        <w:t xml:space="preserve">Schmitz Mediation </w:t>
      </w:r>
      <w:r>
        <w:br/>
      </w:r>
      <w:r w:rsidRPr="11BD1C6F">
        <w:rPr>
          <w:rFonts w:ascii="Roboto Light" w:eastAsia="Calibri" w:hAnsi="Roboto Light"/>
          <w:color w:val="262626" w:themeColor="text1" w:themeTint="D9"/>
        </w:rPr>
        <w:t xml:space="preserve">Janneke Schmitz-Schippers, </w:t>
      </w:r>
    </w:p>
    <w:p w14:paraId="455C3552" w14:textId="77777777" w:rsidR="002846D1" w:rsidRPr="00CD0572" w:rsidRDefault="002846D1" w:rsidP="00B95712">
      <w:pPr>
        <w:tabs>
          <w:tab w:val="left" w:pos="454"/>
          <w:tab w:val="left" w:pos="907"/>
          <w:tab w:val="left" w:pos="1361"/>
        </w:tabs>
        <w:spacing w:line="276" w:lineRule="auto"/>
        <w:rPr>
          <w:rFonts w:ascii="Roboto Light" w:eastAsia="Calibri" w:hAnsi="Roboto Light"/>
          <w:color w:val="262626"/>
          <w:szCs w:val="20"/>
        </w:rPr>
      </w:pPr>
      <w:r w:rsidRPr="00CD0572">
        <w:rPr>
          <w:rFonts w:ascii="Roboto Light" w:eastAsia="Calibri" w:hAnsi="Roboto Light"/>
          <w:color w:val="262626"/>
          <w:szCs w:val="20"/>
        </w:rPr>
        <w:t>MfN geregistreerd mediator, Kindbehartiger en KIES omgangsbegeleider</w:t>
      </w:r>
    </w:p>
    <w:p w14:paraId="7D765D95" w14:textId="77777777" w:rsidR="002846D1" w:rsidRPr="00CD0572" w:rsidRDefault="002846D1" w:rsidP="00B95712">
      <w:pPr>
        <w:tabs>
          <w:tab w:val="left" w:pos="454"/>
          <w:tab w:val="left" w:pos="907"/>
          <w:tab w:val="left" w:pos="1361"/>
        </w:tabs>
        <w:spacing w:line="276" w:lineRule="auto"/>
        <w:rPr>
          <w:rFonts w:ascii="Roboto Light" w:eastAsia="Calibri" w:hAnsi="Roboto Light"/>
          <w:color w:val="262626"/>
          <w:szCs w:val="20"/>
        </w:rPr>
      </w:pPr>
      <w:r w:rsidRPr="00CD0572">
        <w:rPr>
          <w:rFonts w:ascii="Roboto Light" w:eastAsia="Calibri" w:hAnsi="Roboto Light"/>
          <w:color w:val="262626"/>
          <w:szCs w:val="20"/>
        </w:rPr>
        <w:t xml:space="preserve">Herenstraat 109, 1406 PC Bussum </w:t>
      </w:r>
    </w:p>
    <w:p w14:paraId="40F11251" w14:textId="77777777" w:rsidR="002846D1" w:rsidRPr="00CD0572" w:rsidRDefault="002846D1" w:rsidP="00B95712">
      <w:pPr>
        <w:tabs>
          <w:tab w:val="left" w:pos="454"/>
          <w:tab w:val="left" w:pos="907"/>
          <w:tab w:val="left" w:pos="1361"/>
        </w:tabs>
        <w:spacing w:line="276" w:lineRule="auto"/>
        <w:rPr>
          <w:rFonts w:ascii="Roboto Light" w:eastAsia="Calibri" w:hAnsi="Roboto Light"/>
          <w:color w:val="262626"/>
          <w:szCs w:val="20"/>
        </w:rPr>
      </w:pPr>
      <w:r w:rsidRPr="00CD0572">
        <w:rPr>
          <w:rFonts w:ascii="Roboto Light" w:eastAsia="Calibri" w:hAnsi="Roboto Light"/>
          <w:color w:val="262626"/>
          <w:szCs w:val="20"/>
        </w:rPr>
        <w:t xml:space="preserve">035-7470102 </w:t>
      </w:r>
    </w:p>
    <w:p w14:paraId="7B588A8F" w14:textId="24AC1B69" w:rsidR="002846D1" w:rsidRPr="0022420A" w:rsidRDefault="002846D1" w:rsidP="00B95712">
      <w:pPr>
        <w:tabs>
          <w:tab w:val="left" w:pos="454"/>
          <w:tab w:val="left" w:pos="907"/>
          <w:tab w:val="left" w:pos="1361"/>
        </w:tabs>
        <w:spacing w:line="276" w:lineRule="auto"/>
        <w:rPr>
          <w:rFonts w:ascii="Roboto Light" w:eastAsia="Calibri" w:hAnsi="Roboto Light"/>
          <w:color w:val="2581C4"/>
        </w:rPr>
      </w:pPr>
      <w:hyperlink r:id="rId157" w:tgtFrame="_blank" w:history="1">
        <w:r w:rsidRPr="0022420A">
          <w:rPr>
            <w:rFonts w:ascii="Roboto Light" w:eastAsia="Calibri" w:hAnsi="Roboto Light"/>
            <w:color w:val="2581C4"/>
            <w:u w:val="single"/>
          </w:rPr>
          <w:t>info@schmitzmediation.nl</w:t>
        </w:r>
      </w:hyperlink>
      <w:r w:rsidR="00D238FD" w:rsidRPr="0022420A">
        <w:rPr>
          <w:rFonts w:ascii="Roboto Light" w:eastAsia="Calibri" w:hAnsi="Roboto Light"/>
          <w:color w:val="2581C4"/>
          <w:u w:val="single"/>
        </w:rPr>
        <w:t xml:space="preserve"> </w:t>
      </w:r>
      <w:r w:rsidRPr="0022420A">
        <w:rPr>
          <w:rFonts w:ascii="Roboto Light" w:eastAsia="Calibri" w:hAnsi="Roboto Light"/>
          <w:color w:val="2581C4"/>
        </w:rPr>
        <w:t xml:space="preserve"> </w:t>
      </w:r>
    </w:p>
    <w:p w14:paraId="0EC887B0" w14:textId="579442EF" w:rsidR="002846D1" w:rsidRDefault="002846D1" w:rsidP="00B95712">
      <w:pPr>
        <w:tabs>
          <w:tab w:val="left" w:pos="454"/>
          <w:tab w:val="left" w:pos="907"/>
          <w:tab w:val="left" w:pos="1361"/>
        </w:tabs>
        <w:spacing w:line="276" w:lineRule="auto"/>
      </w:pPr>
      <w:hyperlink r:id="rId158" w:history="1">
        <w:r w:rsidRPr="0022420A">
          <w:rPr>
            <w:rFonts w:ascii="Roboto Light" w:eastAsia="Calibri" w:hAnsi="Roboto Light"/>
            <w:color w:val="2581C4"/>
            <w:u w:val="single"/>
          </w:rPr>
          <w:t>schmitzmediation.nl</w:t>
        </w:r>
      </w:hyperlink>
    </w:p>
    <w:p w14:paraId="1B3807E2" w14:textId="77777777" w:rsidR="006577D9" w:rsidRPr="0022420A" w:rsidRDefault="006577D9" w:rsidP="002846D1">
      <w:pPr>
        <w:tabs>
          <w:tab w:val="left" w:pos="454"/>
          <w:tab w:val="left" w:pos="907"/>
          <w:tab w:val="left" w:pos="1361"/>
        </w:tabs>
        <w:spacing w:line="276" w:lineRule="auto"/>
        <w:rPr>
          <w:rFonts w:ascii="Roboto Light" w:eastAsia="Calibri" w:hAnsi="Roboto Light"/>
          <w:color w:val="2581C4"/>
          <w:u w:val="single"/>
        </w:rPr>
      </w:pPr>
    </w:p>
    <w:p w14:paraId="7C25BB24" w14:textId="77777777" w:rsidR="00F9771B" w:rsidRPr="00F9771B" w:rsidRDefault="00F9771B" w:rsidP="00B95712">
      <w:pPr>
        <w:spacing w:line="276" w:lineRule="auto"/>
        <w:rPr>
          <w:rFonts w:eastAsia="Roboto" w:cs="Roboto"/>
          <w:b/>
          <w:bCs/>
          <w:lang w:eastAsia="en-US"/>
        </w:rPr>
      </w:pPr>
      <w:r w:rsidRPr="11BD1C6F">
        <w:rPr>
          <w:rFonts w:eastAsia="Roboto" w:cs="Roboto"/>
          <w:b/>
          <w:bCs/>
          <w:lang w:eastAsia="en-US"/>
        </w:rPr>
        <w:t>In Verbinding Uit Elkaar</w:t>
      </w:r>
    </w:p>
    <w:p w14:paraId="4E8949F1" w14:textId="77777777" w:rsidR="00F9771B" w:rsidRPr="00F9771B" w:rsidRDefault="00F9771B" w:rsidP="00B95712">
      <w:pPr>
        <w:spacing w:line="276" w:lineRule="auto"/>
        <w:rPr>
          <w:rFonts w:ascii="Roboto Light" w:hAnsi="Roboto Light" w:cs="Calibri"/>
          <w:szCs w:val="20"/>
          <w:lang w:eastAsia="en-US"/>
        </w:rPr>
      </w:pPr>
      <w:r w:rsidRPr="00F9771B">
        <w:rPr>
          <w:rFonts w:ascii="Roboto Light" w:hAnsi="Roboto Light" w:cs="Calibri"/>
          <w:szCs w:val="20"/>
          <w:lang w:eastAsia="en-US"/>
        </w:rPr>
        <w:t>Scheidingsbegeleiding voor ouders</w:t>
      </w:r>
    </w:p>
    <w:p w14:paraId="03E671C1" w14:textId="77777777" w:rsidR="00F9771B" w:rsidRPr="00DC7EE1" w:rsidRDefault="00F9771B" w:rsidP="00B95712">
      <w:pPr>
        <w:spacing w:line="276" w:lineRule="auto"/>
        <w:rPr>
          <w:rFonts w:ascii="Roboto Light" w:hAnsi="Roboto Light" w:cs="Calibri"/>
          <w:szCs w:val="20"/>
          <w:lang w:eastAsia="en-US"/>
        </w:rPr>
      </w:pPr>
      <w:r w:rsidRPr="00DC7EE1">
        <w:rPr>
          <w:rFonts w:ascii="Roboto Light" w:hAnsi="Roboto Light" w:cs="Calibri"/>
          <w:szCs w:val="20"/>
          <w:lang w:eastAsia="en-US"/>
        </w:rPr>
        <w:t>Advies, Coaching &amp; Mediation</w:t>
      </w:r>
    </w:p>
    <w:p w14:paraId="71211A0B" w14:textId="77777777" w:rsidR="003A1D18" w:rsidRPr="00DC7EE1" w:rsidRDefault="00F9771B" w:rsidP="00B95712">
      <w:pPr>
        <w:spacing w:line="276" w:lineRule="auto"/>
        <w:rPr>
          <w:rFonts w:ascii="Roboto Light" w:hAnsi="Roboto Light" w:cs="Calibri"/>
          <w:szCs w:val="20"/>
          <w:lang w:eastAsia="en-US"/>
        </w:rPr>
      </w:pPr>
      <w:r w:rsidRPr="00DC7EE1">
        <w:rPr>
          <w:rFonts w:ascii="Roboto Light" w:hAnsi="Roboto Light" w:cs="Calibri"/>
          <w:szCs w:val="20"/>
          <w:lang w:eastAsia="en-US"/>
        </w:rPr>
        <w:t>Leemzeulder 31</w:t>
      </w:r>
    </w:p>
    <w:p w14:paraId="3AA6AC5D" w14:textId="1DF10FF5" w:rsidR="00F9771B" w:rsidRPr="00DC7EE1" w:rsidRDefault="00F9771B" w:rsidP="00B95712">
      <w:pPr>
        <w:spacing w:line="276" w:lineRule="auto"/>
        <w:rPr>
          <w:rFonts w:ascii="Roboto Light" w:hAnsi="Roboto Light" w:cs="Calibri"/>
          <w:szCs w:val="20"/>
          <w:lang w:eastAsia="en-US"/>
        </w:rPr>
      </w:pPr>
      <w:r w:rsidRPr="00DC7EE1">
        <w:rPr>
          <w:rFonts w:ascii="Roboto Light" w:hAnsi="Roboto Light" w:cs="Calibri"/>
          <w:szCs w:val="20"/>
          <w:lang w:eastAsia="en-US"/>
        </w:rPr>
        <w:t>1251 AM Laren</w:t>
      </w:r>
    </w:p>
    <w:p w14:paraId="272F4EEB" w14:textId="77777777" w:rsidR="00F9771B" w:rsidRPr="00DC7EE1" w:rsidRDefault="00F9771B" w:rsidP="00B95712">
      <w:pPr>
        <w:spacing w:line="276" w:lineRule="auto"/>
        <w:rPr>
          <w:rFonts w:ascii="Roboto Light" w:hAnsi="Roboto Light" w:cs="Calibri"/>
          <w:szCs w:val="20"/>
          <w:lang w:eastAsia="en-US"/>
        </w:rPr>
      </w:pPr>
      <w:r w:rsidRPr="00DC7EE1">
        <w:rPr>
          <w:rFonts w:ascii="Roboto Light" w:hAnsi="Roboto Light" w:cs="Calibri"/>
          <w:szCs w:val="20"/>
          <w:lang w:eastAsia="en-US"/>
        </w:rPr>
        <w:t>035-2050777</w:t>
      </w:r>
    </w:p>
    <w:p w14:paraId="5CF34CC2" w14:textId="77777777" w:rsidR="00F9771B" w:rsidRPr="0022420A" w:rsidRDefault="00F9771B" w:rsidP="00B95712">
      <w:pPr>
        <w:spacing w:line="276" w:lineRule="auto"/>
        <w:rPr>
          <w:rFonts w:ascii="Roboto Light" w:hAnsi="Roboto Light" w:cs="Calibri"/>
          <w:szCs w:val="20"/>
          <w:lang w:eastAsia="en-US"/>
        </w:rPr>
      </w:pPr>
      <w:hyperlink r:id="rId159" w:history="1">
        <w:r w:rsidRPr="0022420A">
          <w:rPr>
            <w:rStyle w:val="Hyperlink"/>
            <w:rFonts w:ascii="Roboto Light" w:hAnsi="Roboto Light" w:cs="Calibri"/>
            <w:szCs w:val="20"/>
            <w:lang w:eastAsia="en-US"/>
          </w:rPr>
          <w:t>claudia@inverbinding-uitelkaar.nl</w:t>
        </w:r>
      </w:hyperlink>
    </w:p>
    <w:p w14:paraId="43A950D3" w14:textId="7DCA0213" w:rsidR="00C00B24" w:rsidRDefault="00F9771B" w:rsidP="00696E3D">
      <w:pPr>
        <w:spacing w:line="276" w:lineRule="auto"/>
      </w:pPr>
      <w:hyperlink r:id="rId160" w:history="1">
        <w:r w:rsidRPr="0022420A">
          <w:rPr>
            <w:rStyle w:val="Hyperlink"/>
            <w:rFonts w:ascii="Roboto Light" w:hAnsi="Roboto Light" w:cs="Calibri"/>
            <w:szCs w:val="20"/>
            <w:lang w:val="en-US" w:eastAsia="en-US"/>
          </w:rPr>
          <w:t>www.inverbinding-uitelkaar.nl</w:t>
        </w:r>
      </w:hyperlink>
    </w:p>
    <w:p w14:paraId="60918527" w14:textId="77777777" w:rsidR="00696E3D" w:rsidRDefault="00696E3D" w:rsidP="00696E3D">
      <w:pPr>
        <w:spacing w:line="276" w:lineRule="auto"/>
        <w:rPr>
          <w:rFonts w:ascii="Roboto Light" w:eastAsia="Calibri" w:hAnsi="Roboto Light"/>
          <w:color w:val="0000FF"/>
          <w:u w:val="single"/>
          <w:lang w:val="en-US"/>
        </w:rPr>
      </w:pPr>
    </w:p>
    <w:p w14:paraId="4D0C0D90" w14:textId="77777777" w:rsidR="00177551" w:rsidRDefault="00177551" w:rsidP="00696E3D">
      <w:pPr>
        <w:spacing w:line="276" w:lineRule="auto"/>
        <w:rPr>
          <w:rFonts w:ascii="Roboto Light" w:eastAsia="Calibri" w:hAnsi="Roboto Light"/>
          <w:color w:val="0000FF"/>
          <w:u w:val="single"/>
          <w:lang w:val="en-US"/>
        </w:rPr>
      </w:pPr>
    </w:p>
    <w:p w14:paraId="7040AF09" w14:textId="19CE8605" w:rsidR="002846D1" w:rsidRPr="0022420A" w:rsidRDefault="00FC379C" w:rsidP="00B95712">
      <w:pPr>
        <w:pStyle w:val="Paragraaf"/>
        <w:tabs>
          <w:tab w:val="left" w:pos="454"/>
          <w:tab w:val="left" w:pos="907"/>
          <w:tab w:val="left" w:pos="1361"/>
        </w:tabs>
        <w:spacing w:line="276" w:lineRule="auto"/>
        <w:rPr>
          <w:rFonts w:eastAsia="Calibri"/>
          <w:color w:val="262626"/>
        </w:rPr>
      </w:pPr>
      <w:r w:rsidRPr="0022420A">
        <w:rPr>
          <w:rFonts w:eastAsia="Calibri"/>
          <w:lang w:val="en-US"/>
        </w:rPr>
        <w:t xml:space="preserve"> </w:t>
      </w:r>
      <w:bookmarkStart w:id="48" w:name="_Toc218949372"/>
      <w:r w:rsidR="002846D1" w:rsidRPr="0022420A">
        <w:rPr>
          <w:rFonts w:eastAsia="Calibri"/>
        </w:rPr>
        <w:t>Bussum</w:t>
      </w:r>
      <w:bookmarkEnd w:id="48"/>
    </w:p>
    <w:p w14:paraId="4A0E0F73" w14:textId="77777777" w:rsidR="00287F5C" w:rsidRDefault="00287F5C" w:rsidP="00B95712">
      <w:pPr>
        <w:tabs>
          <w:tab w:val="left" w:pos="454"/>
          <w:tab w:val="left" w:pos="907"/>
          <w:tab w:val="left" w:pos="1361"/>
        </w:tabs>
        <w:autoSpaceDE w:val="0"/>
        <w:autoSpaceDN w:val="0"/>
        <w:adjustRightInd w:val="0"/>
        <w:spacing w:line="276" w:lineRule="auto"/>
        <w:rPr>
          <w:rFonts w:eastAsia="Calibri"/>
          <w:b/>
          <w:color w:val="000000"/>
        </w:rPr>
      </w:pPr>
    </w:p>
    <w:p w14:paraId="7C87CCA0" w14:textId="59E890F6" w:rsidR="002846D1" w:rsidRPr="00CD0572" w:rsidRDefault="002846D1" w:rsidP="00B95712">
      <w:pPr>
        <w:tabs>
          <w:tab w:val="left" w:pos="454"/>
          <w:tab w:val="left" w:pos="907"/>
          <w:tab w:val="left" w:pos="1361"/>
        </w:tabs>
        <w:autoSpaceDE w:val="0"/>
        <w:autoSpaceDN w:val="0"/>
        <w:adjustRightInd w:val="0"/>
        <w:spacing w:line="276" w:lineRule="auto"/>
        <w:rPr>
          <w:rFonts w:eastAsia="Calibri"/>
          <w:b/>
          <w:color w:val="000000"/>
        </w:rPr>
      </w:pPr>
      <w:r w:rsidRPr="00CD0572">
        <w:rPr>
          <w:rFonts w:eastAsia="Calibri"/>
          <w:b/>
          <w:color w:val="000000"/>
        </w:rPr>
        <w:t>Mr. Priska Voskuil-van Dijk</w:t>
      </w:r>
    </w:p>
    <w:p w14:paraId="00C206BF" w14:textId="77777777" w:rsidR="002846D1" w:rsidRPr="00CD0572" w:rsidRDefault="002846D1" w:rsidP="00B95712">
      <w:pPr>
        <w:tabs>
          <w:tab w:val="left" w:pos="454"/>
          <w:tab w:val="left" w:pos="907"/>
          <w:tab w:val="left" w:pos="1361"/>
        </w:tabs>
        <w:autoSpaceDE w:val="0"/>
        <w:autoSpaceDN w:val="0"/>
        <w:adjustRightInd w:val="0"/>
        <w:spacing w:line="276" w:lineRule="auto"/>
        <w:rPr>
          <w:rFonts w:ascii="Roboto Light" w:eastAsia="Calibri" w:hAnsi="Roboto Light"/>
          <w:color w:val="000000"/>
        </w:rPr>
      </w:pPr>
      <w:r w:rsidRPr="00CD0572">
        <w:rPr>
          <w:rFonts w:ascii="Roboto Light" w:eastAsia="Calibri" w:hAnsi="Roboto Light"/>
          <w:color w:val="000000"/>
        </w:rPr>
        <w:t>familierechtadvocaat-en mediator en overlegscheiding (vFAS, MfN, Vvcp)</w:t>
      </w:r>
    </w:p>
    <w:p w14:paraId="2E89812A" w14:textId="77777777" w:rsidR="002846D1" w:rsidRPr="00CD0572" w:rsidRDefault="002846D1" w:rsidP="00B95712">
      <w:pPr>
        <w:tabs>
          <w:tab w:val="left" w:pos="454"/>
          <w:tab w:val="left" w:pos="907"/>
          <w:tab w:val="left" w:pos="1361"/>
        </w:tabs>
        <w:autoSpaceDE w:val="0"/>
        <w:autoSpaceDN w:val="0"/>
        <w:adjustRightInd w:val="0"/>
        <w:spacing w:line="276" w:lineRule="auto"/>
        <w:rPr>
          <w:rFonts w:ascii="Roboto Light" w:eastAsia="Calibri" w:hAnsi="Roboto Light"/>
          <w:color w:val="000000"/>
        </w:rPr>
      </w:pPr>
      <w:r w:rsidRPr="00CD0572">
        <w:rPr>
          <w:rFonts w:ascii="Roboto Light" w:eastAsia="Calibri" w:hAnsi="Roboto Light"/>
          <w:color w:val="000000"/>
        </w:rPr>
        <w:t>De Boorder Familie-en Erfrechtadvocaten &amp; Mediators</w:t>
      </w:r>
    </w:p>
    <w:p w14:paraId="6C2CEF70" w14:textId="0C20552F" w:rsidR="002846D1" w:rsidRPr="0022420A" w:rsidRDefault="002846D1" w:rsidP="00B95712">
      <w:pPr>
        <w:tabs>
          <w:tab w:val="left" w:pos="454"/>
          <w:tab w:val="left" w:pos="907"/>
          <w:tab w:val="left" w:pos="1361"/>
        </w:tabs>
        <w:autoSpaceDE w:val="0"/>
        <w:autoSpaceDN w:val="0"/>
        <w:adjustRightInd w:val="0"/>
        <w:spacing w:line="276" w:lineRule="auto"/>
        <w:rPr>
          <w:rFonts w:ascii="Roboto Light" w:eastAsia="Calibri" w:hAnsi="Roboto Light"/>
          <w:color w:val="2581C4"/>
          <w:u w:val="single"/>
        </w:rPr>
      </w:pPr>
      <w:r w:rsidRPr="00CD0572">
        <w:rPr>
          <w:rFonts w:ascii="Roboto Light" w:eastAsia="Calibri" w:hAnsi="Roboto Light"/>
          <w:color w:val="000000"/>
        </w:rPr>
        <w:t>Meerweg 45, 1405 BD BUSSUM</w:t>
      </w:r>
      <w:r w:rsidR="00D238FD">
        <w:rPr>
          <w:rFonts w:ascii="Roboto Light" w:eastAsia="Calibri" w:hAnsi="Roboto Light" w:cs="Courier New"/>
          <w:color w:val="262626"/>
          <w:szCs w:val="20"/>
        </w:rPr>
        <w:t xml:space="preserve">                                                             </w:t>
      </w:r>
      <w:r w:rsidRPr="00CD0572">
        <w:rPr>
          <w:rFonts w:ascii="Roboto Light" w:eastAsia="Calibri" w:hAnsi="Roboto Light" w:cs="Courier New"/>
          <w:color w:val="262626"/>
          <w:szCs w:val="20"/>
        </w:rPr>
        <w:t xml:space="preserve"> </w:t>
      </w:r>
      <w:r w:rsidRPr="00CD0572">
        <w:rPr>
          <w:rFonts w:ascii="Roboto Light" w:eastAsia="Calibri" w:hAnsi="Roboto Light" w:cs="Arial"/>
          <w:color w:val="262626"/>
          <w:szCs w:val="20"/>
        </w:rPr>
        <w:br/>
        <w:t xml:space="preserve">035-6235978 </w:t>
      </w:r>
      <w:r w:rsidRPr="00CD0572">
        <w:rPr>
          <w:rFonts w:ascii="Roboto Light" w:eastAsia="Calibri" w:hAnsi="Roboto Light"/>
        </w:rPr>
        <w:br/>
      </w:r>
      <w:hyperlink r:id="rId161" w:history="1">
        <w:r w:rsidRPr="0022420A">
          <w:rPr>
            <w:rFonts w:ascii="Roboto Light" w:eastAsia="Calibri" w:hAnsi="Roboto Light"/>
            <w:color w:val="2581C4"/>
            <w:u w:val="single"/>
          </w:rPr>
          <w:t>Info@deboorderadvocaten.com</w:t>
        </w:r>
      </w:hyperlink>
      <w:r w:rsidR="00D238FD" w:rsidRPr="0022420A">
        <w:rPr>
          <w:rFonts w:ascii="Roboto Light" w:eastAsia="Calibri" w:hAnsi="Roboto Light"/>
          <w:color w:val="2581C4"/>
          <w:u w:val="single"/>
        </w:rPr>
        <w:t xml:space="preserve"> </w:t>
      </w:r>
    </w:p>
    <w:p w14:paraId="12EA9676" w14:textId="7E01BCAC" w:rsidR="002846D1" w:rsidRPr="0022420A" w:rsidRDefault="002846D1" w:rsidP="00B95712">
      <w:pPr>
        <w:tabs>
          <w:tab w:val="left" w:pos="454"/>
          <w:tab w:val="left" w:pos="907"/>
          <w:tab w:val="left" w:pos="1361"/>
        </w:tabs>
        <w:autoSpaceDE w:val="0"/>
        <w:autoSpaceDN w:val="0"/>
        <w:adjustRightInd w:val="0"/>
        <w:spacing w:line="276" w:lineRule="auto"/>
        <w:rPr>
          <w:rFonts w:ascii="Roboto Light" w:eastAsia="Calibri" w:hAnsi="Roboto Light"/>
          <w:color w:val="2581C4"/>
        </w:rPr>
      </w:pPr>
      <w:hyperlink r:id="rId162" w:history="1">
        <w:r w:rsidRPr="0022420A">
          <w:rPr>
            <w:rFonts w:ascii="Roboto Light" w:hAnsi="Roboto Light"/>
            <w:color w:val="2581C4"/>
            <w:u w:val="single"/>
          </w:rPr>
          <w:t>deboorderadvocaten.com/advocaten</w:t>
        </w:r>
      </w:hyperlink>
    </w:p>
    <w:p w14:paraId="4C9AE4FD" w14:textId="47566B6C" w:rsidR="002846D1" w:rsidRPr="00CD0572" w:rsidRDefault="7450F90D" w:rsidP="00B95712">
      <w:pPr>
        <w:tabs>
          <w:tab w:val="left" w:pos="454"/>
          <w:tab w:val="left" w:pos="907"/>
          <w:tab w:val="left" w:pos="1361"/>
        </w:tabs>
        <w:autoSpaceDE w:val="0"/>
        <w:autoSpaceDN w:val="0"/>
        <w:adjustRightInd w:val="0"/>
        <w:spacing w:line="276" w:lineRule="auto"/>
        <w:rPr>
          <w:rFonts w:ascii="Roboto Light" w:eastAsia="Calibri" w:hAnsi="Roboto Light"/>
          <w:i/>
          <w:iCs/>
        </w:rPr>
      </w:pPr>
      <w:r w:rsidRPr="245D1083">
        <w:rPr>
          <w:rFonts w:ascii="Roboto Light" w:eastAsia="Calibri" w:hAnsi="Roboto Light"/>
          <w:i/>
          <w:iCs/>
        </w:rPr>
        <w:t>Deze hulp is vrij toegankelijk, er is geen beschikking nodig van de gemeente</w:t>
      </w:r>
      <w:r w:rsidR="714E15C2" w:rsidRPr="245D1083">
        <w:rPr>
          <w:rFonts w:ascii="Roboto Light" w:eastAsia="Calibri" w:hAnsi="Roboto Light"/>
          <w:i/>
          <w:iCs/>
        </w:rPr>
        <w:t>.</w:t>
      </w:r>
    </w:p>
    <w:p w14:paraId="6D4F999F" w14:textId="77777777" w:rsidR="002846D1" w:rsidRDefault="002846D1" w:rsidP="00B95712">
      <w:pPr>
        <w:tabs>
          <w:tab w:val="left" w:pos="454"/>
          <w:tab w:val="left" w:pos="907"/>
          <w:tab w:val="left" w:pos="1361"/>
        </w:tabs>
        <w:autoSpaceDE w:val="0"/>
        <w:autoSpaceDN w:val="0"/>
        <w:adjustRightInd w:val="0"/>
        <w:spacing w:line="276" w:lineRule="auto"/>
        <w:rPr>
          <w:rFonts w:eastAsia="Roboto" w:cs="Roboto"/>
          <w:i/>
          <w:iCs/>
        </w:rPr>
      </w:pPr>
    </w:p>
    <w:p w14:paraId="2BD96601" w14:textId="77777777" w:rsidR="00287F5C" w:rsidRPr="00CD0572" w:rsidRDefault="00287F5C" w:rsidP="00B95712">
      <w:pPr>
        <w:tabs>
          <w:tab w:val="left" w:pos="454"/>
          <w:tab w:val="left" w:pos="907"/>
          <w:tab w:val="left" w:pos="1361"/>
        </w:tabs>
        <w:autoSpaceDE w:val="0"/>
        <w:autoSpaceDN w:val="0"/>
        <w:adjustRightInd w:val="0"/>
        <w:spacing w:line="276" w:lineRule="auto"/>
        <w:rPr>
          <w:rFonts w:eastAsia="Roboto" w:cs="Roboto"/>
          <w:i/>
          <w:iCs/>
        </w:rPr>
      </w:pPr>
    </w:p>
    <w:p w14:paraId="297BC9F8" w14:textId="238DB099" w:rsidR="002846D1" w:rsidRPr="00CD0572" w:rsidRDefault="002846D1" w:rsidP="00B95712">
      <w:pPr>
        <w:tabs>
          <w:tab w:val="left" w:pos="454"/>
          <w:tab w:val="left" w:pos="907"/>
          <w:tab w:val="left" w:pos="1361"/>
        </w:tabs>
        <w:autoSpaceDE w:val="0"/>
        <w:autoSpaceDN w:val="0"/>
        <w:adjustRightInd w:val="0"/>
        <w:spacing w:line="276" w:lineRule="auto"/>
        <w:rPr>
          <w:rFonts w:eastAsia="Roboto" w:cs="Roboto"/>
          <w:b/>
          <w:bCs/>
          <w:color w:val="262626"/>
        </w:rPr>
      </w:pPr>
      <w:r w:rsidRPr="11BD1C6F">
        <w:rPr>
          <w:rFonts w:eastAsia="Roboto" w:cs="Roboto"/>
          <w:b/>
          <w:bCs/>
          <w:color w:val="262626" w:themeColor="text1" w:themeTint="D9"/>
        </w:rPr>
        <w:t>D</w:t>
      </w:r>
      <w:r w:rsidR="00B275B1">
        <w:rPr>
          <w:rFonts w:eastAsia="Roboto" w:cs="Roboto"/>
          <w:b/>
          <w:bCs/>
          <w:color w:val="262626" w:themeColor="text1" w:themeTint="D9"/>
        </w:rPr>
        <w:t>-</w:t>
      </w:r>
      <w:r w:rsidRPr="11BD1C6F">
        <w:rPr>
          <w:rFonts w:eastAsia="Roboto" w:cs="Roboto"/>
          <w:b/>
          <w:bCs/>
          <w:color w:val="262626" w:themeColor="text1" w:themeTint="D9"/>
        </w:rPr>
        <w:t xml:space="preserve">Foorce de Familierechtpraktijk </w:t>
      </w:r>
    </w:p>
    <w:p w14:paraId="0CFFE74B" w14:textId="2FB6C99C" w:rsidR="002846D1" w:rsidRPr="00CD0572" w:rsidRDefault="002846D1" w:rsidP="00B95712">
      <w:pPr>
        <w:tabs>
          <w:tab w:val="left" w:pos="454"/>
          <w:tab w:val="left" w:pos="907"/>
          <w:tab w:val="left" w:pos="1361"/>
        </w:tabs>
        <w:autoSpaceDE w:val="0"/>
        <w:autoSpaceDN w:val="0"/>
        <w:adjustRightInd w:val="0"/>
        <w:spacing w:line="276" w:lineRule="auto"/>
        <w:rPr>
          <w:rFonts w:ascii="Roboto Light" w:eastAsia="Calibri" w:hAnsi="Roboto Light" w:cs="Courier New"/>
          <w:color w:val="262626"/>
          <w:szCs w:val="20"/>
        </w:rPr>
      </w:pPr>
      <w:r w:rsidRPr="00CD0572">
        <w:rPr>
          <w:rFonts w:ascii="Roboto Light" w:eastAsia="Calibri" w:hAnsi="Roboto Light" w:cs="Courier New"/>
          <w:color w:val="262626"/>
          <w:szCs w:val="20"/>
        </w:rPr>
        <w:t>Advocaat en Mediator en bijzondere curator, Annette Otten.</w:t>
      </w:r>
      <w:r w:rsidR="00D238FD">
        <w:rPr>
          <w:rFonts w:ascii="Roboto Light" w:eastAsia="Calibri" w:hAnsi="Roboto Light" w:cs="Courier New"/>
          <w:color w:val="262626"/>
          <w:szCs w:val="20"/>
        </w:rPr>
        <w:t xml:space="preserve"> </w:t>
      </w:r>
    </w:p>
    <w:p w14:paraId="5058E490" w14:textId="368F449E" w:rsidR="002846D1" w:rsidRPr="00CD0572" w:rsidRDefault="002846D1" w:rsidP="00B95712">
      <w:pPr>
        <w:tabs>
          <w:tab w:val="left" w:pos="454"/>
          <w:tab w:val="left" w:pos="907"/>
          <w:tab w:val="left" w:pos="1361"/>
        </w:tabs>
        <w:autoSpaceDE w:val="0"/>
        <w:autoSpaceDN w:val="0"/>
        <w:adjustRightInd w:val="0"/>
        <w:spacing w:line="276" w:lineRule="auto"/>
        <w:rPr>
          <w:rFonts w:ascii="Roboto Light" w:eastAsia="Calibri" w:hAnsi="Roboto Light" w:cs="Courier New"/>
          <w:color w:val="262626"/>
          <w:szCs w:val="20"/>
        </w:rPr>
      </w:pPr>
      <w:r w:rsidRPr="00CD0572">
        <w:rPr>
          <w:rFonts w:ascii="Roboto Light" w:eastAsia="Calibri" w:hAnsi="Roboto Light" w:cs="Courier New"/>
          <w:color w:val="262626"/>
          <w:szCs w:val="20"/>
        </w:rPr>
        <w:t>Vfas advocaat en lid van de Vereniging voor Jeugdrecht.</w:t>
      </w:r>
      <w:r w:rsidR="00D238FD">
        <w:rPr>
          <w:rFonts w:ascii="Roboto Light" w:eastAsia="Calibri" w:hAnsi="Roboto Light" w:cs="Courier New"/>
          <w:color w:val="262626"/>
          <w:szCs w:val="20"/>
        </w:rPr>
        <w:t xml:space="preserve"> </w:t>
      </w:r>
    </w:p>
    <w:p w14:paraId="7D454A9D" w14:textId="3A940AA7" w:rsidR="002846D1" w:rsidRPr="00CD0572" w:rsidRDefault="002846D1" w:rsidP="00B95712">
      <w:pPr>
        <w:tabs>
          <w:tab w:val="left" w:pos="454"/>
          <w:tab w:val="left" w:pos="907"/>
          <w:tab w:val="left" w:pos="1361"/>
        </w:tabs>
        <w:autoSpaceDE w:val="0"/>
        <w:autoSpaceDN w:val="0"/>
        <w:adjustRightInd w:val="0"/>
        <w:spacing w:line="276" w:lineRule="auto"/>
        <w:rPr>
          <w:rFonts w:ascii="Roboto Light" w:eastAsia="Calibri" w:hAnsi="Roboto Light" w:cs="Courier New"/>
          <w:color w:val="262626"/>
          <w:szCs w:val="20"/>
        </w:rPr>
      </w:pPr>
      <w:r w:rsidRPr="00CD0572">
        <w:rPr>
          <w:rFonts w:ascii="Roboto Light" w:eastAsia="Calibri" w:hAnsi="Roboto Light" w:cs="Courier New"/>
          <w:color w:val="262626"/>
          <w:szCs w:val="20"/>
        </w:rPr>
        <w:t>Brinklaan 121, 1404 GB Bussum</w:t>
      </w:r>
      <w:r w:rsidR="00D238FD">
        <w:rPr>
          <w:rFonts w:ascii="Roboto Light" w:eastAsia="Calibri" w:hAnsi="Roboto Light" w:cs="Courier New"/>
          <w:color w:val="262626"/>
          <w:szCs w:val="20"/>
        </w:rPr>
        <w:t xml:space="preserve"> </w:t>
      </w:r>
      <w:r w:rsidRPr="00CD0572">
        <w:rPr>
          <w:rFonts w:ascii="Roboto Light" w:eastAsia="Calibri" w:hAnsi="Roboto Light" w:cs="Courier New"/>
          <w:color w:val="262626"/>
          <w:szCs w:val="20"/>
        </w:rPr>
        <w:t xml:space="preserve"> </w:t>
      </w:r>
    </w:p>
    <w:p w14:paraId="664C7539" w14:textId="77777777" w:rsidR="002846D1" w:rsidRPr="00CD0572" w:rsidRDefault="002846D1" w:rsidP="00B95712">
      <w:pPr>
        <w:tabs>
          <w:tab w:val="left" w:pos="454"/>
          <w:tab w:val="left" w:pos="907"/>
          <w:tab w:val="left" w:pos="1361"/>
        </w:tabs>
        <w:autoSpaceDE w:val="0"/>
        <w:autoSpaceDN w:val="0"/>
        <w:adjustRightInd w:val="0"/>
        <w:spacing w:line="276" w:lineRule="auto"/>
        <w:rPr>
          <w:rFonts w:ascii="Roboto Light" w:eastAsia="Calibri" w:hAnsi="Roboto Light" w:cs="Courier New"/>
          <w:color w:val="262626"/>
          <w:szCs w:val="20"/>
        </w:rPr>
      </w:pPr>
      <w:r w:rsidRPr="00CD0572">
        <w:rPr>
          <w:rFonts w:ascii="Roboto Light" w:eastAsia="Calibri" w:hAnsi="Roboto Light" w:cs="Arial"/>
          <w:color w:val="262626"/>
          <w:szCs w:val="20"/>
        </w:rPr>
        <w:t>035-</w:t>
      </w:r>
      <w:r w:rsidRPr="00CD0572">
        <w:rPr>
          <w:rFonts w:ascii="Roboto Light" w:eastAsia="Calibri" w:hAnsi="Roboto Light" w:cs="Courier New"/>
          <w:color w:val="262626"/>
          <w:szCs w:val="20"/>
        </w:rPr>
        <w:t>6781724</w:t>
      </w:r>
    </w:p>
    <w:p w14:paraId="1E3A0638" w14:textId="77777777" w:rsidR="002846D1" w:rsidRPr="0022420A" w:rsidRDefault="002846D1" w:rsidP="00B95712">
      <w:pPr>
        <w:tabs>
          <w:tab w:val="left" w:pos="454"/>
          <w:tab w:val="left" w:pos="907"/>
          <w:tab w:val="left" w:pos="1361"/>
        </w:tabs>
        <w:autoSpaceDE w:val="0"/>
        <w:autoSpaceDN w:val="0"/>
        <w:adjustRightInd w:val="0"/>
        <w:spacing w:line="276" w:lineRule="auto"/>
        <w:rPr>
          <w:rFonts w:ascii="Roboto Light" w:eastAsia="Calibri" w:hAnsi="Roboto Light"/>
          <w:color w:val="2581C4"/>
          <w:u w:val="single"/>
        </w:rPr>
      </w:pPr>
      <w:hyperlink r:id="rId163" w:history="1">
        <w:r w:rsidRPr="0022420A">
          <w:rPr>
            <w:rFonts w:ascii="Roboto Light" w:eastAsia="Calibri" w:hAnsi="Roboto Light"/>
            <w:color w:val="2581C4"/>
            <w:u w:val="single"/>
          </w:rPr>
          <w:t>secretariaat@d-foorce.nl</w:t>
        </w:r>
      </w:hyperlink>
    </w:p>
    <w:p w14:paraId="381A22D5" w14:textId="77777777" w:rsidR="00696E3D" w:rsidRDefault="00696E3D" w:rsidP="00B95712">
      <w:pPr>
        <w:tabs>
          <w:tab w:val="left" w:pos="454"/>
          <w:tab w:val="left" w:pos="907"/>
          <w:tab w:val="left" w:pos="1361"/>
        </w:tabs>
        <w:autoSpaceDE w:val="0"/>
        <w:autoSpaceDN w:val="0"/>
        <w:adjustRightInd w:val="0"/>
        <w:spacing w:line="276" w:lineRule="auto"/>
      </w:pPr>
    </w:p>
    <w:p w14:paraId="4E04F085" w14:textId="77777777" w:rsidR="00177551" w:rsidRDefault="00177551" w:rsidP="00B95712">
      <w:pPr>
        <w:tabs>
          <w:tab w:val="left" w:pos="454"/>
          <w:tab w:val="left" w:pos="907"/>
          <w:tab w:val="left" w:pos="1361"/>
        </w:tabs>
        <w:autoSpaceDE w:val="0"/>
        <w:autoSpaceDN w:val="0"/>
        <w:adjustRightInd w:val="0"/>
        <w:spacing w:line="276" w:lineRule="auto"/>
      </w:pPr>
    </w:p>
    <w:p w14:paraId="552159EB" w14:textId="77777777" w:rsidR="00696E3D" w:rsidRDefault="00696E3D" w:rsidP="00B95712">
      <w:pPr>
        <w:tabs>
          <w:tab w:val="left" w:pos="454"/>
          <w:tab w:val="left" w:pos="907"/>
          <w:tab w:val="left" w:pos="1361"/>
        </w:tabs>
        <w:autoSpaceDE w:val="0"/>
        <w:autoSpaceDN w:val="0"/>
        <w:adjustRightInd w:val="0"/>
        <w:spacing w:line="276" w:lineRule="auto"/>
      </w:pPr>
    </w:p>
    <w:p w14:paraId="7F366645" w14:textId="77777777" w:rsidR="00696E3D" w:rsidRDefault="00696E3D" w:rsidP="00B95712">
      <w:pPr>
        <w:tabs>
          <w:tab w:val="left" w:pos="454"/>
          <w:tab w:val="left" w:pos="907"/>
          <w:tab w:val="left" w:pos="1361"/>
        </w:tabs>
        <w:autoSpaceDE w:val="0"/>
        <w:autoSpaceDN w:val="0"/>
        <w:adjustRightInd w:val="0"/>
        <w:spacing w:line="276" w:lineRule="auto"/>
      </w:pPr>
    </w:p>
    <w:p w14:paraId="10180774" w14:textId="77777777" w:rsidR="00696E3D" w:rsidRDefault="00696E3D" w:rsidP="00B95712">
      <w:pPr>
        <w:tabs>
          <w:tab w:val="left" w:pos="454"/>
          <w:tab w:val="left" w:pos="907"/>
          <w:tab w:val="left" w:pos="1361"/>
        </w:tabs>
        <w:autoSpaceDE w:val="0"/>
        <w:autoSpaceDN w:val="0"/>
        <w:adjustRightInd w:val="0"/>
        <w:spacing w:line="276" w:lineRule="auto"/>
      </w:pPr>
    </w:p>
    <w:p w14:paraId="6E68A1DD" w14:textId="77777777" w:rsidR="00696E3D" w:rsidRDefault="00696E3D" w:rsidP="00B95712">
      <w:pPr>
        <w:tabs>
          <w:tab w:val="left" w:pos="454"/>
          <w:tab w:val="left" w:pos="907"/>
          <w:tab w:val="left" w:pos="1361"/>
        </w:tabs>
        <w:autoSpaceDE w:val="0"/>
        <w:autoSpaceDN w:val="0"/>
        <w:adjustRightInd w:val="0"/>
        <w:spacing w:line="276" w:lineRule="auto"/>
        <w:rPr>
          <w:rFonts w:ascii="Roboto Light" w:hAnsi="Roboto Light"/>
        </w:rPr>
      </w:pPr>
    </w:p>
    <w:p w14:paraId="7A62D6E0" w14:textId="77777777" w:rsidR="002846D1" w:rsidRPr="00CD0572" w:rsidRDefault="002846D1" w:rsidP="00B95712">
      <w:pPr>
        <w:tabs>
          <w:tab w:val="left" w:pos="454"/>
          <w:tab w:val="left" w:pos="907"/>
          <w:tab w:val="left" w:pos="1361"/>
        </w:tabs>
        <w:spacing w:line="276" w:lineRule="auto"/>
        <w:rPr>
          <w:rFonts w:ascii="Roboto Light" w:eastAsia="Calibri" w:hAnsi="Roboto Light" w:cs="Courier New"/>
          <w:color w:val="262626"/>
        </w:rPr>
      </w:pPr>
      <w:r w:rsidRPr="11BD1C6F">
        <w:rPr>
          <w:rFonts w:eastAsia="Roboto" w:cs="Roboto"/>
          <w:b/>
          <w:bCs/>
          <w:color w:val="262626" w:themeColor="text1" w:themeTint="D9"/>
        </w:rPr>
        <w:lastRenderedPageBreak/>
        <w:t>Gooische Meesters</w:t>
      </w:r>
      <w:r>
        <w:br/>
      </w:r>
      <w:r w:rsidRPr="11BD1C6F">
        <w:rPr>
          <w:rFonts w:ascii="Roboto Light" w:eastAsia="Calibri" w:hAnsi="Roboto Light"/>
          <w:color w:val="262626" w:themeColor="text1" w:themeTint="D9"/>
        </w:rPr>
        <w:t>Vfas advocaat en Mfn geregistreerd mediator, Leontine Bredius</w:t>
      </w:r>
    </w:p>
    <w:p w14:paraId="3CDA3AD3" w14:textId="0DBCA764" w:rsidR="002846D1" w:rsidRPr="00CD0572" w:rsidRDefault="002846D1" w:rsidP="00B95712">
      <w:pPr>
        <w:tabs>
          <w:tab w:val="left" w:pos="454"/>
          <w:tab w:val="left" w:pos="907"/>
          <w:tab w:val="left" w:pos="1361"/>
        </w:tabs>
        <w:autoSpaceDE w:val="0"/>
        <w:autoSpaceDN w:val="0"/>
        <w:adjustRightInd w:val="0"/>
        <w:spacing w:line="276" w:lineRule="auto"/>
        <w:rPr>
          <w:rFonts w:ascii="Roboto Light" w:eastAsia="Calibri" w:hAnsi="Roboto Light"/>
          <w:color w:val="262626"/>
          <w:szCs w:val="20"/>
          <w:lang w:val="en-US"/>
        </w:rPr>
      </w:pPr>
      <w:r w:rsidRPr="00CD0572">
        <w:rPr>
          <w:rFonts w:ascii="Roboto Light" w:eastAsia="Calibri" w:hAnsi="Roboto Light"/>
          <w:color w:val="262626"/>
          <w:szCs w:val="20"/>
          <w:lang w:val="en-US"/>
        </w:rPr>
        <w:t>Middenweg 57a, 1098</w:t>
      </w:r>
      <w:r w:rsidR="00B275B1">
        <w:rPr>
          <w:rFonts w:ascii="Roboto Light" w:eastAsia="Calibri" w:hAnsi="Roboto Light"/>
          <w:color w:val="262626"/>
          <w:szCs w:val="20"/>
          <w:lang w:val="en-US"/>
        </w:rPr>
        <w:t xml:space="preserve"> </w:t>
      </w:r>
      <w:r w:rsidRPr="00CD0572">
        <w:rPr>
          <w:rFonts w:ascii="Roboto Light" w:eastAsia="Calibri" w:hAnsi="Roboto Light"/>
          <w:color w:val="262626"/>
          <w:szCs w:val="20"/>
          <w:lang w:val="en-US"/>
        </w:rPr>
        <w:t>AD Amsterdam</w:t>
      </w:r>
      <w:r w:rsidRPr="00CD0572">
        <w:rPr>
          <w:rFonts w:ascii="Roboto Light" w:eastAsia="Calibri" w:hAnsi="Roboto Light"/>
          <w:color w:val="262626"/>
          <w:szCs w:val="20"/>
          <w:lang w:val="en-US"/>
        </w:rPr>
        <w:br/>
      </w:r>
      <w:r w:rsidRPr="00CD0572">
        <w:rPr>
          <w:rFonts w:ascii="Roboto Light" w:eastAsia="Calibri" w:hAnsi="Roboto Light" w:cs="Arial"/>
          <w:color w:val="262626"/>
          <w:szCs w:val="20"/>
          <w:lang w:val="en-US"/>
        </w:rPr>
        <w:t>035-</w:t>
      </w:r>
      <w:r w:rsidRPr="00CD0572">
        <w:rPr>
          <w:rFonts w:ascii="Roboto Light" w:eastAsia="Calibri" w:hAnsi="Roboto Light"/>
          <w:color w:val="262626"/>
          <w:szCs w:val="20"/>
          <w:lang w:val="en-US"/>
        </w:rPr>
        <w:t>6912932</w:t>
      </w:r>
    </w:p>
    <w:p w14:paraId="3B3E781B" w14:textId="2C63ECBE" w:rsidR="002846D1" w:rsidRPr="0022420A" w:rsidRDefault="002846D1" w:rsidP="00B95712">
      <w:pPr>
        <w:tabs>
          <w:tab w:val="left" w:pos="454"/>
          <w:tab w:val="left" w:pos="907"/>
          <w:tab w:val="left" w:pos="1361"/>
        </w:tabs>
        <w:autoSpaceDE w:val="0"/>
        <w:autoSpaceDN w:val="0"/>
        <w:adjustRightInd w:val="0"/>
        <w:spacing w:line="276" w:lineRule="auto"/>
        <w:rPr>
          <w:rFonts w:ascii="Roboto Light" w:eastAsia="Calibri" w:hAnsi="Roboto Light"/>
          <w:color w:val="2581C4"/>
          <w:u w:val="single"/>
          <w:lang w:val="en-US"/>
        </w:rPr>
      </w:pPr>
      <w:r w:rsidRPr="00CD0572">
        <w:rPr>
          <w:rFonts w:ascii="Roboto Light" w:eastAsia="Calibri" w:hAnsi="Roboto Light"/>
          <w:color w:val="262626"/>
          <w:szCs w:val="20"/>
          <w:lang w:val="en-US"/>
        </w:rPr>
        <w:t>06-54203151</w:t>
      </w:r>
      <w:r w:rsidRPr="00CD0572">
        <w:rPr>
          <w:rFonts w:ascii="Roboto Light" w:eastAsia="Calibri" w:hAnsi="Roboto Light"/>
          <w:color w:val="262626"/>
          <w:szCs w:val="20"/>
          <w:lang w:val="en-US"/>
        </w:rPr>
        <w:br/>
      </w:r>
      <w:hyperlink r:id="rId164" w:history="1">
        <w:r w:rsidR="00BB5B8D" w:rsidRPr="0022420A">
          <w:rPr>
            <w:rStyle w:val="Hyperlink"/>
            <w:rFonts w:ascii="Roboto Light" w:eastAsia="Calibri" w:hAnsi="Roboto Light"/>
            <w:lang w:val="en-US"/>
          </w:rPr>
          <w:t>bredius@gooischemeesters.nl</w:t>
        </w:r>
      </w:hyperlink>
    </w:p>
    <w:p w14:paraId="0C81ECA3" w14:textId="77777777" w:rsidR="00BB5B8D" w:rsidRPr="0022420A" w:rsidRDefault="00BB5B8D" w:rsidP="00B95712">
      <w:pPr>
        <w:tabs>
          <w:tab w:val="left" w:pos="454"/>
          <w:tab w:val="left" w:pos="907"/>
          <w:tab w:val="left" w:pos="1361"/>
        </w:tabs>
        <w:autoSpaceDE w:val="0"/>
        <w:autoSpaceDN w:val="0"/>
        <w:adjustRightInd w:val="0"/>
        <w:spacing w:line="276" w:lineRule="auto"/>
        <w:rPr>
          <w:rFonts w:ascii="Roboto Light" w:eastAsia="Calibri" w:hAnsi="Roboto Light"/>
          <w:color w:val="2581C4"/>
          <w:u w:val="single"/>
        </w:rPr>
      </w:pPr>
      <w:hyperlink r:id="rId165">
        <w:r w:rsidRPr="0022420A">
          <w:rPr>
            <w:rFonts w:ascii="Roboto Light" w:eastAsia="Calibri" w:hAnsi="Roboto Light"/>
            <w:color w:val="2581C4"/>
            <w:u w:val="single"/>
          </w:rPr>
          <w:t>gooischemeesters.nl</w:t>
        </w:r>
      </w:hyperlink>
    </w:p>
    <w:p w14:paraId="2445285E" w14:textId="38A8E057" w:rsidR="10A0A1BE" w:rsidRDefault="10A0A1BE" w:rsidP="00B95712">
      <w:pPr>
        <w:tabs>
          <w:tab w:val="left" w:pos="454"/>
          <w:tab w:val="left" w:pos="907"/>
          <w:tab w:val="left" w:pos="1361"/>
        </w:tabs>
        <w:spacing w:line="276" w:lineRule="auto"/>
        <w:rPr>
          <w:rFonts w:ascii="Roboto Light" w:eastAsia="Calibri" w:hAnsi="Roboto Light"/>
          <w:color w:val="2581C4"/>
          <w:u w:val="single"/>
        </w:rPr>
      </w:pPr>
    </w:p>
    <w:p w14:paraId="3922C812" w14:textId="77777777" w:rsidR="00B275B1" w:rsidRDefault="00B275B1" w:rsidP="00B95712">
      <w:pPr>
        <w:tabs>
          <w:tab w:val="left" w:pos="454"/>
          <w:tab w:val="left" w:pos="907"/>
          <w:tab w:val="left" w:pos="1361"/>
        </w:tabs>
        <w:spacing w:line="276" w:lineRule="auto"/>
        <w:rPr>
          <w:rFonts w:ascii="Roboto Light" w:eastAsia="Calibri" w:hAnsi="Roboto Light"/>
          <w:color w:val="2581C4"/>
          <w:u w:val="single"/>
        </w:rPr>
      </w:pPr>
    </w:p>
    <w:p w14:paraId="671B9AAC" w14:textId="77777777" w:rsidR="002846D1" w:rsidRPr="00D16CDC" w:rsidRDefault="002846D1" w:rsidP="00B95712">
      <w:pPr>
        <w:tabs>
          <w:tab w:val="left" w:pos="454"/>
          <w:tab w:val="left" w:pos="907"/>
          <w:tab w:val="left" w:pos="1361"/>
        </w:tabs>
        <w:spacing w:line="276" w:lineRule="auto"/>
        <w:rPr>
          <w:rFonts w:eastAsia="Calibri"/>
          <w:b/>
          <w:color w:val="262626"/>
        </w:rPr>
      </w:pPr>
      <w:r w:rsidRPr="00D16CDC">
        <w:rPr>
          <w:rFonts w:eastAsia="Calibri"/>
          <w:b/>
          <w:color w:val="262626"/>
        </w:rPr>
        <w:t>VSVW Advocaten en mediators</w:t>
      </w:r>
    </w:p>
    <w:p w14:paraId="2909A8BB" w14:textId="77777777" w:rsidR="002846D1" w:rsidRPr="00CD0572" w:rsidRDefault="002846D1" w:rsidP="00B95712">
      <w:pPr>
        <w:tabs>
          <w:tab w:val="left" w:pos="454"/>
          <w:tab w:val="left" w:pos="907"/>
          <w:tab w:val="left" w:pos="1361"/>
        </w:tabs>
        <w:spacing w:line="276" w:lineRule="auto"/>
        <w:rPr>
          <w:rFonts w:ascii="Roboto Light" w:eastAsia="Calibri" w:hAnsi="Roboto Light"/>
          <w:color w:val="262626"/>
        </w:rPr>
      </w:pPr>
      <w:r w:rsidRPr="00CD0572">
        <w:rPr>
          <w:rFonts w:ascii="Roboto Light" w:eastAsia="Calibri" w:hAnsi="Roboto Light"/>
          <w:color w:val="262626"/>
        </w:rPr>
        <w:t>Nynke van der Vegt</w:t>
      </w:r>
    </w:p>
    <w:p w14:paraId="729AC527" w14:textId="77777777" w:rsidR="002846D1" w:rsidRPr="00CD0572" w:rsidRDefault="002846D1" w:rsidP="00B95712">
      <w:pPr>
        <w:tabs>
          <w:tab w:val="left" w:pos="454"/>
          <w:tab w:val="left" w:pos="907"/>
          <w:tab w:val="left" w:pos="1361"/>
        </w:tabs>
        <w:spacing w:line="276" w:lineRule="auto"/>
        <w:rPr>
          <w:rFonts w:ascii="Roboto Light" w:eastAsia="Calibri" w:hAnsi="Roboto Light"/>
          <w:color w:val="262626"/>
        </w:rPr>
      </w:pPr>
      <w:r w:rsidRPr="00CD0572">
        <w:rPr>
          <w:rFonts w:ascii="Roboto Light" w:eastAsia="Calibri" w:hAnsi="Roboto Light"/>
          <w:color w:val="262626"/>
        </w:rPr>
        <w:t>familierechtadvocaat en mediator, vFAS en MfN geregistreerd</w:t>
      </w:r>
    </w:p>
    <w:p w14:paraId="368A645A" w14:textId="77777777" w:rsidR="002846D1" w:rsidRPr="00CD0572" w:rsidRDefault="002846D1" w:rsidP="00B95712">
      <w:pPr>
        <w:tabs>
          <w:tab w:val="left" w:pos="454"/>
          <w:tab w:val="left" w:pos="907"/>
          <w:tab w:val="left" w:pos="1361"/>
        </w:tabs>
        <w:spacing w:line="276" w:lineRule="auto"/>
        <w:rPr>
          <w:rFonts w:ascii="Roboto Light" w:eastAsia="Calibri" w:hAnsi="Roboto Light"/>
          <w:color w:val="262626"/>
        </w:rPr>
      </w:pPr>
      <w:r w:rsidRPr="00CD0572">
        <w:rPr>
          <w:rFonts w:ascii="Roboto Light" w:eastAsia="Calibri" w:hAnsi="Roboto Light"/>
          <w:color w:val="262626"/>
        </w:rPr>
        <w:t>Albrechtlaan 9</w:t>
      </w:r>
    </w:p>
    <w:p w14:paraId="76389BD8" w14:textId="77777777" w:rsidR="002846D1" w:rsidRPr="00CD0572" w:rsidRDefault="002846D1" w:rsidP="00B95712">
      <w:pPr>
        <w:tabs>
          <w:tab w:val="left" w:pos="454"/>
          <w:tab w:val="left" w:pos="907"/>
          <w:tab w:val="left" w:pos="1361"/>
        </w:tabs>
        <w:spacing w:line="276" w:lineRule="auto"/>
        <w:rPr>
          <w:rFonts w:ascii="Roboto Light" w:eastAsia="Calibri" w:hAnsi="Roboto Light"/>
          <w:color w:val="262626"/>
        </w:rPr>
      </w:pPr>
      <w:r w:rsidRPr="00CD0572">
        <w:rPr>
          <w:rFonts w:ascii="Roboto Light" w:eastAsia="Calibri" w:hAnsi="Roboto Light"/>
          <w:color w:val="262626"/>
        </w:rPr>
        <w:t>1404 AH Bussum</w:t>
      </w:r>
    </w:p>
    <w:p w14:paraId="74BFB4C9" w14:textId="77777777" w:rsidR="002846D1" w:rsidRPr="00CD0572" w:rsidRDefault="002846D1" w:rsidP="00B95712">
      <w:pPr>
        <w:tabs>
          <w:tab w:val="left" w:pos="454"/>
          <w:tab w:val="left" w:pos="907"/>
          <w:tab w:val="left" w:pos="1361"/>
        </w:tabs>
        <w:spacing w:line="276" w:lineRule="auto"/>
        <w:rPr>
          <w:rFonts w:ascii="Roboto Light" w:eastAsia="Calibri" w:hAnsi="Roboto Light"/>
          <w:color w:val="262626"/>
        </w:rPr>
      </w:pPr>
      <w:r w:rsidRPr="00CD0572">
        <w:rPr>
          <w:rFonts w:ascii="Roboto Light" w:eastAsia="Calibri" w:hAnsi="Roboto Light" w:cs="Arial"/>
          <w:color w:val="262626"/>
          <w:szCs w:val="20"/>
        </w:rPr>
        <w:t>035-</w:t>
      </w:r>
      <w:r w:rsidRPr="00CD0572">
        <w:rPr>
          <w:rFonts w:ascii="Roboto Light" w:eastAsia="Calibri" w:hAnsi="Roboto Light"/>
          <w:color w:val="262626"/>
        </w:rPr>
        <w:t>6917117</w:t>
      </w:r>
    </w:p>
    <w:p w14:paraId="79878504" w14:textId="77777777" w:rsidR="002846D1" w:rsidRPr="00CD0572" w:rsidRDefault="002846D1" w:rsidP="00B95712">
      <w:pPr>
        <w:tabs>
          <w:tab w:val="left" w:pos="454"/>
          <w:tab w:val="left" w:pos="907"/>
          <w:tab w:val="left" w:pos="1361"/>
        </w:tabs>
        <w:spacing w:line="276" w:lineRule="auto"/>
        <w:rPr>
          <w:rFonts w:ascii="Roboto Light" w:eastAsia="Calibri" w:hAnsi="Roboto Light"/>
          <w:color w:val="262626"/>
        </w:rPr>
      </w:pPr>
      <w:r w:rsidRPr="00CD0572">
        <w:rPr>
          <w:rFonts w:ascii="Roboto Light" w:eastAsia="Calibri" w:hAnsi="Roboto Light"/>
          <w:color w:val="262626"/>
        </w:rPr>
        <w:t>06-23335103</w:t>
      </w:r>
    </w:p>
    <w:p w14:paraId="5F06F059" w14:textId="77777777" w:rsidR="002846D1" w:rsidRPr="0022420A" w:rsidRDefault="002846D1" w:rsidP="00B95712">
      <w:pPr>
        <w:tabs>
          <w:tab w:val="left" w:pos="454"/>
          <w:tab w:val="left" w:pos="907"/>
          <w:tab w:val="left" w:pos="1361"/>
        </w:tabs>
        <w:spacing w:line="276" w:lineRule="auto"/>
        <w:rPr>
          <w:rFonts w:ascii="Roboto Light" w:eastAsia="Calibri" w:hAnsi="Roboto Light"/>
          <w:color w:val="2581C4"/>
          <w:u w:val="single"/>
        </w:rPr>
      </w:pPr>
      <w:hyperlink r:id="rId166" w:history="1">
        <w:r w:rsidRPr="0022420A">
          <w:rPr>
            <w:rFonts w:ascii="Roboto Light" w:eastAsia="Calibri" w:hAnsi="Roboto Light"/>
            <w:color w:val="2581C4"/>
            <w:u w:val="single"/>
          </w:rPr>
          <w:t>nvdvegt@vsvw.nl</w:t>
        </w:r>
      </w:hyperlink>
    </w:p>
    <w:p w14:paraId="283F76F3" w14:textId="10F64977" w:rsidR="002846D1" w:rsidRDefault="002846D1" w:rsidP="00B95712">
      <w:pPr>
        <w:tabs>
          <w:tab w:val="left" w:pos="454"/>
          <w:tab w:val="left" w:pos="907"/>
          <w:tab w:val="left" w:pos="1361"/>
        </w:tabs>
        <w:spacing w:line="276" w:lineRule="auto"/>
      </w:pPr>
      <w:hyperlink r:id="rId167">
        <w:r w:rsidRPr="0022420A">
          <w:rPr>
            <w:rFonts w:ascii="Roboto Light" w:eastAsia="Calibri" w:hAnsi="Roboto Light"/>
            <w:color w:val="2581C4"/>
            <w:u w:val="single"/>
          </w:rPr>
          <w:t>vsvw.nl</w:t>
        </w:r>
      </w:hyperlink>
    </w:p>
    <w:p w14:paraId="0E03E78D" w14:textId="77777777" w:rsidR="00B95712" w:rsidRPr="0022420A" w:rsidRDefault="00B95712" w:rsidP="00B95712">
      <w:pPr>
        <w:tabs>
          <w:tab w:val="left" w:pos="454"/>
          <w:tab w:val="left" w:pos="907"/>
          <w:tab w:val="left" w:pos="1361"/>
        </w:tabs>
        <w:spacing w:line="276" w:lineRule="auto"/>
        <w:rPr>
          <w:rFonts w:ascii="Roboto Light" w:eastAsia="Calibri" w:hAnsi="Roboto Light"/>
          <w:bCs/>
          <w:color w:val="2581C4"/>
          <w:u w:val="single"/>
        </w:rPr>
      </w:pPr>
    </w:p>
    <w:p w14:paraId="164346CC" w14:textId="0B81D5EF" w:rsidR="002846D1" w:rsidRPr="003F5AC7" w:rsidRDefault="00D16CDC" w:rsidP="00B95712">
      <w:pPr>
        <w:pStyle w:val="Paragraaf"/>
        <w:tabs>
          <w:tab w:val="left" w:pos="454"/>
          <w:tab w:val="left" w:pos="907"/>
          <w:tab w:val="left" w:pos="1361"/>
        </w:tabs>
        <w:autoSpaceDE w:val="0"/>
        <w:autoSpaceDN w:val="0"/>
        <w:adjustRightInd w:val="0"/>
        <w:spacing w:line="276" w:lineRule="auto"/>
        <w:rPr>
          <w:rFonts w:eastAsia="Calibri"/>
          <w:color w:val="0000FF"/>
          <w:u w:val="single"/>
        </w:rPr>
      </w:pPr>
      <w:r w:rsidRPr="003F5AC7">
        <w:rPr>
          <w:rFonts w:eastAsia="Calibri"/>
        </w:rPr>
        <w:t xml:space="preserve"> </w:t>
      </w:r>
      <w:bookmarkStart w:id="49" w:name="_Toc218949373"/>
      <w:r w:rsidR="002846D1" w:rsidRPr="003F5AC7">
        <w:rPr>
          <w:rFonts w:eastAsia="Calibri"/>
        </w:rPr>
        <w:t>Huizen</w:t>
      </w:r>
      <w:bookmarkEnd w:id="49"/>
    </w:p>
    <w:p w14:paraId="4A6721B6" w14:textId="77777777" w:rsidR="00653BF5" w:rsidRDefault="00653BF5" w:rsidP="00B95712">
      <w:pPr>
        <w:tabs>
          <w:tab w:val="left" w:pos="454"/>
          <w:tab w:val="left" w:pos="907"/>
          <w:tab w:val="left" w:pos="1361"/>
        </w:tabs>
        <w:spacing w:line="276" w:lineRule="auto"/>
        <w:rPr>
          <w:rFonts w:eastAsia="Calibri"/>
          <w:b/>
          <w:color w:val="262626"/>
        </w:rPr>
      </w:pPr>
    </w:p>
    <w:p w14:paraId="2DFFC14C" w14:textId="2B3FD1FA" w:rsidR="002846D1" w:rsidRPr="00D16CDC" w:rsidRDefault="002846D1" w:rsidP="00B95712">
      <w:pPr>
        <w:tabs>
          <w:tab w:val="left" w:pos="454"/>
          <w:tab w:val="left" w:pos="907"/>
          <w:tab w:val="left" w:pos="1361"/>
        </w:tabs>
        <w:spacing w:line="276" w:lineRule="auto"/>
        <w:rPr>
          <w:rFonts w:eastAsia="Calibri"/>
          <w:b/>
          <w:color w:val="262626"/>
        </w:rPr>
      </w:pPr>
      <w:r w:rsidRPr="00D16CDC">
        <w:rPr>
          <w:rFonts w:eastAsia="Calibri"/>
          <w:b/>
          <w:color w:val="262626"/>
        </w:rPr>
        <w:t xml:space="preserve">Advocatenkantoor Petra Splinter </w:t>
      </w:r>
    </w:p>
    <w:p w14:paraId="47A75B7F" w14:textId="77777777" w:rsidR="002846D1" w:rsidRPr="00D16CDC" w:rsidRDefault="002846D1" w:rsidP="00B95712">
      <w:pPr>
        <w:tabs>
          <w:tab w:val="left" w:pos="454"/>
          <w:tab w:val="left" w:pos="907"/>
          <w:tab w:val="left" w:pos="1361"/>
        </w:tabs>
        <w:spacing w:line="276" w:lineRule="auto"/>
        <w:rPr>
          <w:rFonts w:ascii="Roboto Light" w:eastAsia="Calibri" w:hAnsi="Roboto Light"/>
          <w:bCs/>
          <w:color w:val="262626"/>
        </w:rPr>
      </w:pPr>
      <w:r w:rsidRPr="00D16CDC">
        <w:rPr>
          <w:rFonts w:ascii="Roboto Light" w:eastAsia="Calibri" w:hAnsi="Roboto Light"/>
          <w:bCs/>
          <w:color w:val="262626"/>
        </w:rPr>
        <w:t>Familierechtadvocaat, mediator, overlegscheiding en coach (vFAS, MfN, VvCP geregistreerd)</w:t>
      </w:r>
    </w:p>
    <w:p w14:paraId="7A6DFDA3" w14:textId="77777777" w:rsidR="002846D1" w:rsidRPr="00D16CDC" w:rsidRDefault="002846D1" w:rsidP="00B95712">
      <w:pPr>
        <w:tabs>
          <w:tab w:val="left" w:pos="454"/>
          <w:tab w:val="left" w:pos="907"/>
          <w:tab w:val="left" w:pos="1361"/>
        </w:tabs>
        <w:spacing w:line="276" w:lineRule="auto"/>
        <w:rPr>
          <w:rFonts w:ascii="Roboto Light" w:eastAsia="Calibri" w:hAnsi="Roboto Light"/>
          <w:bCs/>
          <w:color w:val="262626"/>
        </w:rPr>
      </w:pPr>
      <w:r w:rsidRPr="00D16CDC">
        <w:rPr>
          <w:rFonts w:ascii="Roboto Light" w:eastAsia="Calibri" w:hAnsi="Roboto Light"/>
          <w:bCs/>
          <w:color w:val="262626"/>
        </w:rPr>
        <w:t>Petra Splinter</w:t>
      </w:r>
    </w:p>
    <w:p w14:paraId="68A842A2" w14:textId="77777777" w:rsidR="002846D1" w:rsidRPr="00D16CDC" w:rsidRDefault="002846D1" w:rsidP="00B95712">
      <w:pPr>
        <w:tabs>
          <w:tab w:val="left" w:pos="454"/>
          <w:tab w:val="left" w:pos="907"/>
          <w:tab w:val="left" w:pos="1361"/>
        </w:tabs>
        <w:spacing w:line="276" w:lineRule="auto"/>
        <w:rPr>
          <w:rFonts w:ascii="Roboto Light" w:eastAsia="Calibri" w:hAnsi="Roboto Light"/>
          <w:bCs/>
          <w:color w:val="262626"/>
        </w:rPr>
      </w:pPr>
      <w:r w:rsidRPr="00D16CDC">
        <w:rPr>
          <w:rFonts w:ascii="Roboto Light" w:eastAsia="Calibri" w:hAnsi="Roboto Light"/>
          <w:bCs/>
          <w:color w:val="262626"/>
        </w:rPr>
        <w:t>Eemlandweg 4, 1271 KS Huizen</w:t>
      </w:r>
    </w:p>
    <w:p w14:paraId="1A113AC3" w14:textId="77777777" w:rsidR="002846D1" w:rsidRPr="00D16CDC" w:rsidRDefault="002846D1" w:rsidP="00B95712">
      <w:pPr>
        <w:tabs>
          <w:tab w:val="left" w:pos="454"/>
          <w:tab w:val="left" w:pos="907"/>
          <w:tab w:val="left" w:pos="1361"/>
        </w:tabs>
        <w:spacing w:line="276" w:lineRule="auto"/>
        <w:rPr>
          <w:rFonts w:ascii="Roboto Light" w:eastAsia="Calibri" w:hAnsi="Roboto Light"/>
          <w:bCs/>
          <w:color w:val="262626"/>
        </w:rPr>
      </w:pPr>
      <w:r w:rsidRPr="00D16CDC">
        <w:rPr>
          <w:rFonts w:ascii="Roboto Light" w:eastAsia="Calibri" w:hAnsi="Roboto Light"/>
          <w:bCs/>
          <w:color w:val="262626"/>
        </w:rPr>
        <w:t xml:space="preserve">035-5258158 </w:t>
      </w:r>
    </w:p>
    <w:p w14:paraId="7388F938" w14:textId="77777777" w:rsidR="00B275B1" w:rsidRDefault="002846D1" w:rsidP="00B95712">
      <w:pPr>
        <w:tabs>
          <w:tab w:val="left" w:pos="454"/>
          <w:tab w:val="left" w:pos="907"/>
          <w:tab w:val="left" w:pos="1361"/>
        </w:tabs>
        <w:spacing w:line="276" w:lineRule="auto"/>
      </w:pPr>
      <w:hyperlink r:id="rId168" w:history="1">
        <w:r w:rsidRPr="0022420A">
          <w:rPr>
            <w:rFonts w:ascii="Roboto Light" w:eastAsia="Calibri" w:hAnsi="Roboto Light"/>
            <w:bCs/>
            <w:color w:val="2581C4"/>
            <w:u w:val="single"/>
          </w:rPr>
          <w:t>ps@petrasplinter.nl</w:t>
        </w:r>
      </w:hyperlink>
      <w:r w:rsidR="00EF01B3">
        <w:t xml:space="preserve">   </w:t>
      </w:r>
    </w:p>
    <w:p w14:paraId="2ABF380D" w14:textId="68CDD8F2" w:rsidR="002846D1" w:rsidRDefault="002846D1" w:rsidP="00B95712">
      <w:pPr>
        <w:tabs>
          <w:tab w:val="left" w:pos="454"/>
          <w:tab w:val="left" w:pos="907"/>
          <w:tab w:val="left" w:pos="1361"/>
        </w:tabs>
        <w:spacing w:line="276" w:lineRule="auto"/>
        <w:rPr>
          <w:rFonts w:ascii="Roboto Light" w:eastAsia="Calibri" w:hAnsi="Roboto Light"/>
          <w:color w:val="2581C4"/>
        </w:rPr>
      </w:pPr>
      <w:hyperlink r:id="rId169">
        <w:r w:rsidRPr="0022420A">
          <w:rPr>
            <w:rFonts w:ascii="Roboto Light" w:eastAsia="Calibri" w:hAnsi="Roboto Light"/>
            <w:color w:val="2581C4"/>
            <w:u w:val="single"/>
          </w:rPr>
          <w:t>petrasplinter.nl</w:t>
        </w:r>
      </w:hyperlink>
      <w:r w:rsidRPr="0022420A">
        <w:rPr>
          <w:rFonts w:ascii="Roboto Light" w:eastAsia="Calibri" w:hAnsi="Roboto Light"/>
          <w:color w:val="2581C4"/>
        </w:rPr>
        <w:t xml:space="preserve"> </w:t>
      </w:r>
    </w:p>
    <w:p w14:paraId="2075FCC6" w14:textId="77777777" w:rsidR="00B275B1" w:rsidRPr="0022420A" w:rsidRDefault="00B275B1" w:rsidP="00B95712">
      <w:pPr>
        <w:tabs>
          <w:tab w:val="left" w:pos="454"/>
          <w:tab w:val="left" w:pos="907"/>
          <w:tab w:val="left" w:pos="1361"/>
        </w:tabs>
        <w:spacing w:line="276" w:lineRule="auto"/>
        <w:rPr>
          <w:rFonts w:ascii="Roboto Light" w:eastAsia="Calibri" w:hAnsi="Roboto Light"/>
          <w:color w:val="2581C4"/>
        </w:rPr>
      </w:pPr>
    </w:p>
    <w:p w14:paraId="25906222" w14:textId="524E52FB" w:rsidR="002846D1" w:rsidRPr="0002069A" w:rsidRDefault="002846D1" w:rsidP="002846D1">
      <w:pPr>
        <w:pStyle w:val="Paragraaf"/>
        <w:rPr>
          <w:rFonts w:eastAsia="Calibri"/>
        </w:rPr>
      </w:pPr>
      <w:bookmarkStart w:id="50" w:name="_Toc218949374"/>
      <w:r w:rsidRPr="0002069A">
        <w:rPr>
          <w:rFonts w:eastAsia="Calibri"/>
        </w:rPr>
        <w:t>Naarden</w:t>
      </w:r>
      <w:bookmarkEnd w:id="50"/>
    </w:p>
    <w:p w14:paraId="5F27C7CC" w14:textId="77777777" w:rsidR="00653BF5" w:rsidRDefault="00653BF5" w:rsidP="11BD1C6F">
      <w:pPr>
        <w:tabs>
          <w:tab w:val="left" w:pos="454"/>
          <w:tab w:val="left" w:pos="907"/>
          <w:tab w:val="left" w:pos="1361"/>
        </w:tabs>
        <w:spacing w:line="276" w:lineRule="auto"/>
        <w:rPr>
          <w:rFonts w:eastAsia="Roboto" w:cs="Roboto"/>
          <w:b/>
          <w:bCs/>
          <w:color w:val="262626" w:themeColor="text1" w:themeTint="D9"/>
        </w:rPr>
      </w:pPr>
    </w:p>
    <w:p w14:paraId="4DD4B5A3" w14:textId="3CE959D3" w:rsidR="002846D1" w:rsidRPr="00D16CDC" w:rsidRDefault="002846D1" w:rsidP="11BD1C6F">
      <w:pPr>
        <w:tabs>
          <w:tab w:val="left" w:pos="454"/>
          <w:tab w:val="left" w:pos="907"/>
          <w:tab w:val="left" w:pos="1361"/>
        </w:tabs>
        <w:spacing w:line="276" w:lineRule="auto"/>
        <w:rPr>
          <w:rFonts w:eastAsia="Roboto" w:cs="Roboto"/>
          <w:b/>
          <w:bCs/>
          <w:color w:val="262626"/>
        </w:rPr>
      </w:pPr>
      <w:r w:rsidRPr="11BD1C6F">
        <w:rPr>
          <w:rFonts w:eastAsia="Roboto" w:cs="Roboto"/>
          <w:b/>
          <w:bCs/>
          <w:color w:val="262626" w:themeColor="text1" w:themeTint="D9"/>
        </w:rPr>
        <w:t>Partners in Mediation</w:t>
      </w:r>
      <w:r w:rsidR="00D238FD" w:rsidRPr="11BD1C6F">
        <w:rPr>
          <w:rFonts w:eastAsia="Roboto" w:cs="Roboto"/>
          <w:b/>
          <w:bCs/>
          <w:color w:val="262626" w:themeColor="text1" w:themeTint="D9"/>
        </w:rPr>
        <w:t xml:space="preserve">  </w:t>
      </w:r>
      <w:r w:rsidRPr="11BD1C6F">
        <w:rPr>
          <w:rFonts w:eastAsia="Roboto" w:cs="Roboto"/>
          <w:b/>
          <w:bCs/>
          <w:color w:val="262626" w:themeColor="text1" w:themeTint="D9"/>
        </w:rPr>
        <w:t xml:space="preserve"> </w:t>
      </w:r>
    </w:p>
    <w:p w14:paraId="74491803" w14:textId="77777777" w:rsidR="002846D1" w:rsidRPr="00D16CDC" w:rsidRDefault="002846D1" w:rsidP="002846D1">
      <w:pPr>
        <w:tabs>
          <w:tab w:val="left" w:pos="454"/>
          <w:tab w:val="left" w:pos="907"/>
          <w:tab w:val="left" w:pos="1361"/>
        </w:tabs>
        <w:spacing w:line="276" w:lineRule="auto"/>
        <w:rPr>
          <w:rFonts w:ascii="Roboto Light" w:eastAsia="Calibri" w:hAnsi="Roboto Light"/>
          <w:color w:val="262626"/>
          <w:szCs w:val="20"/>
        </w:rPr>
      </w:pPr>
      <w:r w:rsidRPr="00D16CDC">
        <w:rPr>
          <w:rFonts w:ascii="Roboto Light" w:eastAsia="Calibri" w:hAnsi="Roboto Light"/>
          <w:color w:val="262626"/>
          <w:szCs w:val="20"/>
        </w:rPr>
        <w:t>Mw Mr J. Gerritsen</w:t>
      </w:r>
      <w:r w:rsidRPr="00D16CDC">
        <w:rPr>
          <w:rFonts w:ascii="Roboto Light" w:eastAsia="Calibri" w:hAnsi="Roboto Light"/>
          <w:color w:val="262626"/>
          <w:szCs w:val="20"/>
        </w:rPr>
        <w:br/>
        <w:t xml:space="preserve">Cattenhagestraat 4, 1411 CT Naarden Vesting </w:t>
      </w:r>
    </w:p>
    <w:p w14:paraId="332B1736" w14:textId="77777777" w:rsidR="002846D1" w:rsidRPr="00D16CDC" w:rsidRDefault="002846D1" w:rsidP="002846D1">
      <w:pPr>
        <w:tabs>
          <w:tab w:val="left" w:pos="454"/>
          <w:tab w:val="left" w:pos="907"/>
          <w:tab w:val="left" w:pos="1361"/>
        </w:tabs>
        <w:spacing w:line="276" w:lineRule="auto"/>
        <w:rPr>
          <w:rFonts w:ascii="Roboto Light" w:eastAsia="Calibri" w:hAnsi="Roboto Light"/>
          <w:color w:val="262626"/>
          <w:szCs w:val="20"/>
        </w:rPr>
      </w:pPr>
      <w:r w:rsidRPr="00D16CDC">
        <w:rPr>
          <w:rFonts w:ascii="Roboto Light" w:eastAsia="Calibri" w:hAnsi="Roboto Light"/>
          <w:color w:val="262626"/>
          <w:szCs w:val="20"/>
        </w:rPr>
        <w:t>06-10784540</w:t>
      </w:r>
    </w:p>
    <w:p w14:paraId="172650A8" w14:textId="77777777" w:rsidR="002846D1" w:rsidRPr="0022420A" w:rsidRDefault="002846D1" w:rsidP="002846D1">
      <w:pPr>
        <w:tabs>
          <w:tab w:val="left" w:pos="454"/>
          <w:tab w:val="left" w:pos="907"/>
          <w:tab w:val="left" w:pos="1361"/>
        </w:tabs>
        <w:spacing w:line="276" w:lineRule="auto"/>
        <w:rPr>
          <w:rFonts w:ascii="Roboto Light" w:eastAsia="Calibri" w:hAnsi="Roboto Light"/>
          <w:color w:val="2581C4"/>
          <w:u w:val="single"/>
        </w:rPr>
      </w:pPr>
      <w:hyperlink r:id="rId170" w:history="1">
        <w:r w:rsidRPr="0022420A">
          <w:rPr>
            <w:rFonts w:ascii="Roboto Light" w:eastAsia="Calibri" w:hAnsi="Roboto Light"/>
            <w:color w:val="2581C4"/>
            <w:u w:val="single"/>
          </w:rPr>
          <w:t>info@partnersinmediation.nl</w:t>
        </w:r>
      </w:hyperlink>
    </w:p>
    <w:p w14:paraId="33F0EEEF" w14:textId="533A80F3" w:rsidR="002846D1" w:rsidRDefault="002846D1" w:rsidP="002846D1">
      <w:pPr>
        <w:tabs>
          <w:tab w:val="left" w:pos="454"/>
          <w:tab w:val="left" w:pos="907"/>
          <w:tab w:val="left" w:pos="1361"/>
        </w:tabs>
        <w:spacing w:line="276" w:lineRule="auto"/>
      </w:pPr>
      <w:hyperlink r:id="rId171" w:history="1">
        <w:r w:rsidRPr="0022420A">
          <w:rPr>
            <w:rFonts w:ascii="Roboto Light" w:eastAsia="Calibri" w:hAnsi="Roboto Light"/>
            <w:color w:val="2581C4"/>
            <w:u w:val="single"/>
          </w:rPr>
          <w:t>partnersinmediation.nl</w:t>
        </w:r>
      </w:hyperlink>
    </w:p>
    <w:p w14:paraId="5F7204A4" w14:textId="77777777" w:rsidR="00B275B1" w:rsidRDefault="00B275B1" w:rsidP="002846D1">
      <w:pPr>
        <w:tabs>
          <w:tab w:val="left" w:pos="454"/>
          <w:tab w:val="left" w:pos="907"/>
          <w:tab w:val="left" w:pos="1361"/>
        </w:tabs>
        <w:spacing w:line="276" w:lineRule="auto"/>
        <w:rPr>
          <w:rFonts w:ascii="Roboto Light" w:hAnsi="Roboto Light"/>
        </w:rPr>
      </w:pPr>
    </w:p>
    <w:p w14:paraId="7868A9F1" w14:textId="5D62A1DC" w:rsidR="004B42B9" w:rsidRPr="00B44EC0" w:rsidRDefault="004B42B9" w:rsidP="004B42B9">
      <w:pPr>
        <w:pStyle w:val="Hoofdstuk"/>
        <w:spacing w:line="276" w:lineRule="auto"/>
        <w:ind w:hanging="502"/>
        <w:rPr>
          <w:rStyle w:val="Subtielebenadrukking"/>
          <w:i w:val="0"/>
          <w:iCs w:val="0"/>
          <w:color w:val="2581C4"/>
        </w:rPr>
      </w:pPr>
      <w:r>
        <w:rPr>
          <w:rStyle w:val="Subtielebenadrukking"/>
          <w:i w:val="0"/>
          <w:iCs w:val="0"/>
          <w:color w:val="2581C4"/>
        </w:rPr>
        <w:t xml:space="preserve">   </w:t>
      </w:r>
      <w:bookmarkStart w:id="51" w:name="_Toc218949375"/>
      <w:r w:rsidRPr="00B44EC0">
        <w:rPr>
          <w:rStyle w:val="Subtielebenadrukking"/>
          <w:i w:val="0"/>
          <w:iCs w:val="0"/>
          <w:color w:val="2581C4"/>
        </w:rPr>
        <w:t xml:space="preserve">Aanbod </w:t>
      </w:r>
      <w:r>
        <w:rPr>
          <w:rStyle w:val="Subtielebenadrukking"/>
          <w:i w:val="0"/>
          <w:iCs w:val="0"/>
          <w:color w:val="2581C4"/>
        </w:rPr>
        <w:t>advocaten</w:t>
      </w:r>
      <w:bookmarkEnd w:id="51"/>
    </w:p>
    <w:p w14:paraId="52A7F148" w14:textId="4C11F909" w:rsidR="0047302F" w:rsidRPr="003D406F" w:rsidRDefault="002863B1" w:rsidP="003D406F">
      <w:pPr>
        <w:pStyle w:val="Paragraaf"/>
        <w:numPr>
          <w:ilvl w:val="1"/>
          <w:numId w:val="26"/>
        </w:numPr>
        <w:rPr>
          <w:rFonts w:eastAsia="Calibri"/>
        </w:rPr>
      </w:pPr>
      <w:bookmarkStart w:id="52" w:name="_Toc218949376"/>
      <w:r>
        <w:rPr>
          <w:rFonts w:eastAsia="Calibri"/>
        </w:rPr>
        <w:t>Hilversum</w:t>
      </w:r>
      <w:bookmarkEnd w:id="52"/>
    </w:p>
    <w:p w14:paraId="019C03B1" w14:textId="77777777" w:rsidR="00780D98" w:rsidRDefault="00780D98" w:rsidP="002846D1">
      <w:pPr>
        <w:tabs>
          <w:tab w:val="left" w:pos="454"/>
          <w:tab w:val="left" w:pos="907"/>
          <w:tab w:val="left" w:pos="1361"/>
        </w:tabs>
        <w:spacing w:line="276" w:lineRule="auto"/>
        <w:rPr>
          <w:rFonts w:eastAsia="Calibri"/>
          <w:b/>
          <w:bCs/>
          <w:color w:val="262626"/>
        </w:rPr>
      </w:pPr>
    </w:p>
    <w:p w14:paraId="0EE47B60" w14:textId="2F524133" w:rsidR="002846D1" w:rsidRPr="00DD252D" w:rsidRDefault="002846D1" w:rsidP="002846D1">
      <w:pPr>
        <w:tabs>
          <w:tab w:val="left" w:pos="454"/>
          <w:tab w:val="left" w:pos="907"/>
          <w:tab w:val="left" w:pos="1361"/>
        </w:tabs>
        <w:spacing w:line="276" w:lineRule="auto"/>
        <w:rPr>
          <w:rFonts w:eastAsia="Calibri"/>
          <w:b/>
          <w:bCs/>
          <w:color w:val="262626"/>
        </w:rPr>
      </w:pPr>
      <w:r w:rsidRPr="00DD252D">
        <w:rPr>
          <w:rFonts w:eastAsia="Calibri"/>
          <w:b/>
          <w:bCs/>
          <w:color w:val="262626"/>
        </w:rPr>
        <w:t>Advocatenkantoor ZELA</w:t>
      </w:r>
    </w:p>
    <w:p w14:paraId="6E5DC81F" w14:textId="6597D845" w:rsidR="002846D1" w:rsidRPr="00DD252D" w:rsidRDefault="002846D1" w:rsidP="002846D1">
      <w:pPr>
        <w:tabs>
          <w:tab w:val="left" w:pos="454"/>
          <w:tab w:val="left" w:pos="907"/>
          <w:tab w:val="left" w:pos="1361"/>
        </w:tabs>
        <w:spacing w:line="276" w:lineRule="auto"/>
        <w:rPr>
          <w:rFonts w:ascii="Roboto Light" w:eastAsia="Calibri" w:hAnsi="Roboto Light"/>
          <w:color w:val="262626"/>
        </w:rPr>
      </w:pPr>
      <w:r w:rsidRPr="00DD252D">
        <w:rPr>
          <w:rFonts w:ascii="Roboto Light" w:eastAsia="Calibri" w:hAnsi="Roboto Light"/>
          <w:color w:val="262626"/>
        </w:rPr>
        <w:t>Mr. Ellis Zeeuw van der Laan</w:t>
      </w:r>
      <w:r w:rsidR="00D238FD">
        <w:rPr>
          <w:rFonts w:ascii="Roboto Light" w:eastAsia="Calibri" w:hAnsi="Roboto Light"/>
          <w:color w:val="262626"/>
        </w:rPr>
        <w:t xml:space="preserve"> </w:t>
      </w:r>
      <w:r w:rsidRPr="00DD252D">
        <w:rPr>
          <w:rFonts w:ascii="Roboto Light" w:eastAsia="Calibri" w:hAnsi="Roboto Light"/>
          <w:color w:val="262626"/>
        </w:rPr>
        <w:t>advocaat en mediator</w:t>
      </w:r>
      <w:r w:rsidR="00D238FD">
        <w:rPr>
          <w:rFonts w:ascii="Roboto Light" w:eastAsia="Calibri" w:hAnsi="Roboto Light"/>
          <w:color w:val="262626"/>
        </w:rPr>
        <w:t xml:space="preserve"> </w:t>
      </w:r>
      <w:r w:rsidRPr="00DD252D">
        <w:rPr>
          <w:rFonts w:ascii="Roboto Light" w:eastAsia="Calibri" w:hAnsi="Roboto Light"/>
          <w:color w:val="262626"/>
        </w:rPr>
        <w:t>en Mr. Julia Sol, advocaat</w:t>
      </w:r>
    </w:p>
    <w:p w14:paraId="1ED33A96" w14:textId="6B809189" w:rsidR="002846D1" w:rsidRPr="00DD252D" w:rsidRDefault="002846D1" w:rsidP="002846D1">
      <w:pPr>
        <w:tabs>
          <w:tab w:val="left" w:pos="454"/>
          <w:tab w:val="left" w:pos="907"/>
          <w:tab w:val="left" w:pos="1361"/>
        </w:tabs>
        <w:spacing w:line="276" w:lineRule="auto"/>
        <w:rPr>
          <w:rFonts w:ascii="Roboto Light" w:eastAsia="Calibri" w:hAnsi="Roboto Light"/>
          <w:color w:val="262626"/>
        </w:rPr>
      </w:pPr>
      <w:r w:rsidRPr="00DD252D">
        <w:rPr>
          <w:rFonts w:ascii="Roboto Light" w:eastAsia="Calibri" w:hAnsi="Roboto Light"/>
          <w:color w:val="262626"/>
        </w:rPr>
        <w:t>Ondernemershuys, Seinstraat 22, 1223 DA</w:t>
      </w:r>
      <w:r w:rsidR="00D238FD">
        <w:rPr>
          <w:rFonts w:ascii="Roboto Light" w:eastAsia="Calibri" w:hAnsi="Roboto Light"/>
          <w:color w:val="262626"/>
        </w:rPr>
        <w:t xml:space="preserve"> </w:t>
      </w:r>
      <w:r w:rsidRPr="00DD252D">
        <w:rPr>
          <w:rFonts w:ascii="Roboto Light" w:eastAsia="Calibri" w:hAnsi="Roboto Light"/>
          <w:color w:val="262626"/>
        </w:rPr>
        <w:t xml:space="preserve">Hilversum </w:t>
      </w:r>
    </w:p>
    <w:p w14:paraId="287B4092" w14:textId="77777777" w:rsidR="002846D1" w:rsidRPr="00DD252D" w:rsidRDefault="002846D1" w:rsidP="002846D1">
      <w:pPr>
        <w:tabs>
          <w:tab w:val="left" w:pos="454"/>
          <w:tab w:val="left" w:pos="907"/>
          <w:tab w:val="left" w:pos="1361"/>
        </w:tabs>
        <w:spacing w:line="276" w:lineRule="auto"/>
        <w:rPr>
          <w:rFonts w:ascii="Roboto Light" w:eastAsia="Calibri" w:hAnsi="Roboto Light"/>
          <w:color w:val="262626"/>
        </w:rPr>
      </w:pPr>
      <w:r w:rsidRPr="00DD252D">
        <w:rPr>
          <w:rFonts w:ascii="Roboto Light" w:eastAsia="Calibri" w:hAnsi="Roboto Light"/>
          <w:color w:val="262626"/>
        </w:rPr>
        <w:t>06-57323048</w:t>
      </w:r>
    </w:p>
    <w:p w14:paraId="1B68DDBC" w14:textId="77777777" w:rsidR="002846D1" w:rsidRPr="0022420A" w:rsidRDefault="002846D1" w:rsidP="002846D1">
      <w:pPr>
        <w:tabs>
          <w:tab w:val="left" w:pos="454"/>
          <w:tab w:val="left" w:pos="907"/>
          <w:tab w:val="left" w:pos="1361"/>
        </w:tabs>
        <w:spacing w:line="276" w:lineRule="auto"/>
        <w:rPr>
          <w:rFonts w:ascii="Roboto Light" w:eastAsia="Calibri" w:hAnsi="Roboto Light"/>
          <w:color w:val="2581C4"/>
        </w:rPr>
      </w:pPr>
      <w:hyperlink r:id="rId172" w:history="1">
        <w:r w:rsidRPr="0022420A">
          <w:rPr>
            <w:rFonts w:ascii="Roboto Light" w:hAnsi="Roboto Light"/>
            <w:color w:val="2581C4"/>
            <w:u w:val="single"/>
          </w:rPr>
          <w:t>info@advocatenkantoorzela.nl</w:t>
        </w:r>
      </w:hyperlink>
      <w:r w:rsidRPr="0022420A">
        <w:rPr>
          <w:rFonts w:ascii="Roboto Light" w:eastAsia="Calibri" w:hAnsi="Roboto Light"/>
          <w:color w:val="2581C4"/>
        </w:rPr>
        <w:t xml:space="preserve"> </w:t>
      </w:r>
    </w:p>
    <w:p w14:paraId="210F2DB8" w14:textId="54C9D1FD" w:rsidR="002846D1" w:rsidRPr="0022420A" w:rsidRDefault="002846D1" w:rsidP="002846D1">
      <w:pPr>
        <w:tabs>
          <w:tab w:val="left" w:pos="454"/>
          <w:tab w:val="left" w:pos="907"/>
          <w:tab w:val="left" w:pos="1361"/>
        </w:tabs>
        <w:spacing w:line="276" w:lineRule="auto"/>
        <w:rPr>
          <w:rFonts w:ascii="Roboto Light" w:eastAsia="Calibri" w:hAnsi="Roboto Light"/>
          <w:color w:val="2581C4"/>
        </w:rPr>
      </w:pPr>
      <w:hyperlink r:id="rId173" w:history="1">
        <w:r w:rsidRPr="0022420A">
          <w:rPr>
            <w:rFonts w:ascii="Roboto Light" w:eastAsia="Calibri" w:hAnsi="Roboto Light"/>
            <w:color w:val="2581C4"/>
            <w:u w:val="single"/>
          </w:rPr>
          <w:t>advocatenkantoorzela.nl</w:t>
        </w:r>
      </w:hyperlink>
      <w:r w:rsidRPr="0022420A">
        <w:rPr>
          <w:rFonts w:ascii="Roboto Light" w:eastAsia="Calibri" w:hAnsi="Roboto Light"/>
          <w:color w:val="2581C4"/>
        </w:rPr>
        <w:t xml:space="preserve"> </w:t>
      </w:r>
    </w:p>
    <w:p w14:paraId="5E59BD11" w14:textId="77777777" w:rsidR="002846D1" w:rsidRDefault="002846D1" w:rsidP="002846D1">
      <w:pPr>
        <w:tabs>
          <w:tab w:val="left" w:pos="454"/>
          <w:tab w:val="left" w:pos="907"/>
          <w:tab w:val="left" w:pos="1361"/>
        </w:tabs>
        <w:spacing w:line="276" w:lineRule="auto"/>
        <w:rPr>
          <w:rFonts w:ascii="Roboto Light" w:eastAsia="Calibri" w:hAnsi="Roboto Light"/>
          <w:color w:val="262626"/>
        </w:rPr>
      </w:pPr>
    </w:p>
    <w:p w14:paraId="33B70B1F" w14:textId="77777777" w:rsidR="002846D1" w:rsidRPr="00177097" w:rsidRDefault="002846D1" w:rsidP="002846D1">
      <w:pPr>
        <w:tabs>
          <w:tab w:val="left" w:pos="454"/>
          <w:tab w:val="left" w:pos="907"/>
          <w:tab w:val="left" w:pos="1361"/>
        </w:tabs>
        <w:spacing w:line="276" w:lineRule="auto"/>
        <w:rPr>
          <w:rFonts w:eastAsia="Calibri"/>
          <w:b/>
          <w:color w:val="262626"/>
        </w:rPr>
      </w:pPr>
      <w:r w:rsidRPr="00177097">
        <w:rPr>
          <w:rFonts w:eastAsia="Calibri"/>
          <w:b/>
          <w:color w:val="262626"/>
        </w:rPr>
        <w:lastRenderedPageBreak/>
        <w:t xml:space="preserve">Mr. Karin van Bijsterveld </w:t>
      </w:r>
    </w:p>
    <w:p w14:paraId="103264DA" w14:textId="708BDBAB" w:rsidR="002846D1" w:rsidRPr="00DD252D" w:rsidRDefault="002846D1" w:rsidP="002846D1">
      <w:pPr>
        <w:tabs>
          <w:tab w:val="left" w:pos="454"/>
          <w:tab w:val="left" w:pos="907"/>
          <w:tab w:val="left" w:pos="1361"/>
        </w:tabs>
        <w:spacing w:line="276" w:lineRule="auto"/>
        <w:rPr>
          <w:rFonts w:ascii="Roboto Light" w:eastAsia="Calibri" w:hAnsi="Roboto Light"/>
          <w:color w:val="262626"/>
          <w:szCs w:val="20"/>
        </w:rPr>
      </w:pPr>
      <w:r w:rsidRPr="00DD252D">
        <w:rPr>
          <w:rFonts w:ascii="Roboto Light" w:eastAsia="Calibri" w:hAnsi="Roboto Light"/>
          <w:color w:val="262626"/>
          <w:szCs w:val="20"/>
        </w:rPr>
        <w:t>Houtsmuller Boitelle Advocaten</w:t>
      </w:r>
      <w:r w:rsidRPr="00DD252D">
        <w:rPr>
          <w:rFonts w:ascii="Roboto Light" w:eastAsia="Calibri" w:hAnsi="Roboto Light"/>
          <w:color w:val="262626"/>
          <w:szCs w:val="20"/>
        </w:rPr>
        <w:br/>
        <w:t>zelfstandig advocaat &amp; mediator</w:t>
      </w:r>
      <w:r w:rsidRPr="00DD252D">
        <w:rPr>
          <w:rFonts w:ascii="Roboto Light" w:eastAsia="Calibri" w:hAnsi="Roboto Light"/>
          <w:color w:val="262626"/>
          <w:szCs w:val="20"/>
        </w:rPr>
        <w:br/>
        <w:t>Emmastraat 47, 1213 AK</w:t>
      </w:r>
      <w:r w:rsidR="00D238FD">
        <w:rPr>
          <w:rFonts w:ascii="Roboto Light" w:eastAsia="Calibri" w:hAnsi="Roboto Light"/>
          <w:color w:val="262626"/>
          <w:szCs w:val="20"/>
        </w:rPr>
        <w:t xml:space="preserve"> </w:t>
      </w:r>
      <w:r w:rsidRPr="00DD252D">
        <w:rPr>
          <w:rFonts w:ascii="Roboto Light" w:eastAsia="Calibri" w:hAnsi="Roboto Light"/>
          <w:color w:val="262626"/>
          <w:szCs w:val="20"/>
        </w:rPr>
        <w:t>Hilversum</w:t>
      </w:r>
    </w:p>
    <w:p w14:paraId="7853C8B2" w14:textId="77777777" w:rsidR="002846D1" w:rsidRPr="00DD252D" w:rsidRDefault="002846D1" w:rsidP="002846D1">
      <w:pPr>
        <w:tabs>
          <w:tab w:val="left" w:pos="454"/>
          <w:tab w:val="left" w:pos="907"/>
          <w:tab w:val="left" w:pos="1361"/>
        </w:tabs>
        <w:spacing w:line="276" w:lineRule="auto"/>
        <w:rPr>
          <w:rFonts w:ascii="Roboto Light" w:eastAsia="Calibri" w:hAnsi="Roboto Light"/>
          <w:color w:val="262626"/>
          <w:szCs w:val="20"/>
        </w:rPr>
      </w:pPr>
      <w:r w:rsidRPr="00DD252D">
        <w:rPr>
          <w:rFonts w:ascii="Roboto Light" w:eastAsia="Calibri" w:hAnsi="Roboto Light"/>
          <w:color w:val="262626"/>
          <w:szCs w:val="20"/>
        </w:rPr>
        <w:t>035-6230750</w:t>
      </w:r>
    </w:p>
    <w:p w14:paraId="41475C22" w14:textId="77777777" w:rsidR="002846D1" w:rsidRPr="0022420A" w:rsidRDefault="002846D1" w:rsidP="002846D1">
      <w:pPr>
        <w:tabs>
          <w:tab w:val="left" w:pos="454"/>
          <w:tab w:val="left" w:pos="907"/>
          <w:tab w:val="left" w:pos="1361"/>
        </w:tabs>
        <w:spacing w:line="276" w:lineRule="auto"/>
        <w:rPr>
          <w:rFonts w:ascii="Roboto Light" w:eastAsia="Calibri" w:hAnsi="Roboto Light"/>
          <w:color w:val="2581C4"/>
          <w:u w:val="single"/>
        </w:rPr>
      </w:pPr>
      <w:hyperlink r:id="rId174" w:history="1">
        <w:r w:rsidRPr="0022420A">
          <w:rPr>
            <w:rFonts w:ascii="Roboto Light" w:eastAsia="Calibri" w:hAnsi="Roboto Light"/>
            <w:color w:val="2581C4"/>
            <w:u w:val="single"/>
          </w:rPr>
          <w:t>kvb@houtsmuller-boitelle.nl</w:t>
        </w:r>
      </w:hyperlink>
      <w:r w:rsidRPr="0022420A">
        <w:rPr>
          <w:rFonts w:ascii="Roboto Light" w:eastAsia="Calibri" w:hAnsi="Roboto Light"/>
          <w:color w:val="2581C4"/>
          <w:u w:val="single"/>
        </w:rPr>
        <w:t xml:space="preserve"> </w:t>
      </w:r>
    </w:p>
    <w:p w14:paraId="69A66DC6" w14:textId="50A10A46" w:rsidR="00C4618A" w:rsidRDefault="7450F90D" w:rsidP="002846D1">
      <w:pPr>
        <w:tabs>
          <w:tab w:val="left" w:pos="454"/>
          <w:tab w:val="left" w:pos="907"/>
          <w:tab w:val="left" w:pos="1361"/>
        </w:tabs>
        <w:spacing w:line="276" w:lineRule="auto"/>
        <w:rPr>
          <w:rFonts w:ascii="Roboto Light" w:eastAsia="Calibri" w:hAnsi="Roboto Light"/>
          <w:i/>
          <w:iCs/>
          <w:color w:val="262626" w:themeColor="text1" w:themeTint="D9"/>
        </w:rPr>
      </w:pPr>
      <w:hyperlink r:id="rId175">
        <w:r w:rsidRPr="7EC15CB7">
          <w:rPr>
            <w:rFonts w:ascii="Roboto Light" w:eastAsia="Calibri" w:hAnsi="Roboto Light"/>
            <w:color w:val="2581C4"/>
            <w:u w:val="single"/>
          </w:rPr>
          <w:t>van-bijsterveld.nl</w:t>
        </w:r>
      </w:hyperlink>
      <w:r w:rsidRPr="7EC15CB7">
        <w:rPr>
          <w:rFonts w:ascii="Roboto Light" w:eastAsia="Calibri" w:hAnsi="Roboto Light"/>
          <w:color w:val="2581C4"/>
        </w:rPr>
        <w:t xml:space="preserve"> </w:t>
      </w:r>
      <w:r>
        <w:br/>
      </w:r>
      <w:r w:rsidRPr="7EC15CB7">
        <w:rPr>
          <w:rFonts w:ascii="Roboto Light" w:eastAsia="Calibri" w:hAnsi="Roboto Light"/>
          <w:i/>
          <w:iCs/>
          <w:color w:val="262626" w:themeColor="text1" w:themeTint="D9"/>
        </w:rPr>
        <w:t>Deze hulp is vrij toegankelijk, er is geen beschikking nodig van de gemeente</w:t>
      </w:r>
      <w:r w:rsidR="5C5569A2" w:rsidRPr="7EC15CB7">
        <w:rPr>
          <w:rFonts w:ascii="Roboto Light" w:eastAsia="Calibri" w:hAnsi="Roboto Light"/>
          <w:i/>
          <w:iCs/>
          <w:color w:val="262626" w:themeColor="text1" w:themeTint="D9"/>
        </w:rPr>
        <w:t>.</w:t>
      </w:r>
    </w:p>
    <w:p w14:paraId="72DFFB35" w14:textId="77777777" w:rsidR="00EF01B3" w:rsidRDefault="00EF01B3" w:rsidP="002846D1">
      <w:pPr>
        <w:tabs>
          <w:tab w:val="left" w:pos="454"/>
          <w:tab w:val="left" w:pos="907"/>
          <w:tab w:val="left" w:pos="1361"/>
        </w:tabs>
        <w:spacing w:line="276" w:lineRule="auto"/>
        <w:rPr>
          <w:rFonts w:ascii="Roboto Light" w:eastAsia="Calibri" w:hAnsi="Roboto Light"/>
          <w:i/>
          <w:iCs/>
          <w:color w:val="262626" w:themeColor="text1" w:themeTint="D9"/>
        </w:rPr>
      </w:pPr>
    </w:p>
    <w:p w14:paraId="2218E959" w14:textId="77777777" w:rsidR="00F85006" w:rsidRDefault="00F85006" w:rsidP="002846D1">
      <w:pPr>
        <w:tabs>
          <w:tab w:val="left" w:pos="454"/>
          <w:tab w:val="left" w:pos="907"/>
          <w:tab w:val="left" w:pos="1361"/>
        </w:tabs>
        <w:spacing w:line="276" w:lineRule="auto"/>
        <w:rPr>
          <w:rFonts w:ascii="Roboto Light" w:eastAsia="Calibri" w:hAnsi="Roboto Light"/>
          <w:i/>
          <w:iCs/>
          <w:color w:val="262626" w:themeColor="text1" w:themeTint="D9"/>
        </w:rPr>
      </w:pPr>
    </w:p>
    <w:p w14:paraId="71C3B79A" w14:textId="77777777" w:rsidR="002846D1" w:rsidRPr="00177097" w:rsidRDefault="002846D1" w:rsidP="002846D1">
      <w:pPr>
        <w:tabs>
          <w:tab w:val="left" w:pos="454"/>
          <w:tab w:val="left" w:pos="907"/>
          <w:tab w:val="left" w:pos="1361"/>
        </w:tabs>
        <w:spacing w:line="276" w:lineRule="auto"/>
        <w:rPr>
          <w:rFonts w:eastAsia="Calibri" w:cs="Arial"/>
          <w:b/>
          <w:color w:val="262626"/>
        </w:rPr>
      </w:pPr>
      <w:r w:rsidRPr="00177097">
        <w:rPr>
          <w:rFonts w:eastAsia="Calibri" w:cs="Arial"/>
          <w:b/>
          <w:color w:val="262626"/>
        </w:rPr>
        <w:t>Bosman Fokker Advocaten</w:t>
      </w:r>
    </w:p>
    <w:p w14:paraId="7C6784BB" w14:textId="376234B2" w:rsidR="002846D1" w:rsidRPr="0022420A" w:rsidRDefault="002846D1" w:rsidP="002846D1">
      <w:pPr>
        <w:tabs>
          <w:tab w:val="left" w:pos="454"/>
          <w:tab w:val="left" w:pos="907"/>
          <w:tab w:val="left" w:pos="1361"/>
        </w:tabs>
        <w:spacing w:line="276" w:lineRule="auto"/>
        <w:rPr>
          <w:rFonts w:ascii="Roboto Light" w:eastAsia="Calibri" w:hAnsi="Roboto Light"/>
          <w:color w:val="2581C4"/>
          <w:u w:val="single"/>
        </w:rPr>
      </w:pPr>
      <w:r w:rsidRPr="00DD252D">
        <w:rPr>
          <w:rFonts w:ascii="Roboto Light" w:eastAsia="Calibri" w:hAnsi="Roboto Light" w:cs="Arial"/>
          <w:color w:val="262626"/>
          <w:szCs w:val="20"/>
        </w:rPr>
        <w:t xml:space="preserve">Marjan Bosman </w:t>
      </w:r>
      <w:r w:rsidRPr="00DD252D">
        <w:rPr>
          <w:rFonts w:ascii="Roboto Light" w:eastAsia="Calibri" w:hAnsi="Roboto Light" w:cs="Arial"/>
          <w:color w:val="262626"/>
          <w:szCs w:val="20"/>
        </w:rPr>
        <w:br/>
        <w:t>Hoge Naarderweg 8, 1217 AE</w:t>
      </w:r>
      <w:r w:rsidR="00D238FD">
        <w:rPr>
          <w:rFonts w:ascii="Roboto Light" w:eastAsia="Calibri" w:hAnsi="Roboto Light" w:cs="Arial"/>
          <w:color w:val="262626"/>
          <w:szCs w:val="20"/>
        </w:rPr>
        <w:t xml:space="preserve"> </w:t>
      </w:r>
      <w:r w:rsidRPr="00DD252D">
        <w:rPr>
          <w:rFonts w:ascii="Roboto Light" w:eastAsia="Calibri" w:hAnsi="Roboto Light" w:cs="Arial"/>
          <w:color w:val="262626"/>
          <w:szCs w:val="20"/>
        </w:rPr>
        <w:t>Hilversum</w:t>
      </w:r>
      <w:r w:rsidRPr="00DD252D">
        <w:rPr>
          <w:rFonts w:ascii="Roboto Light" w:eastAsia="Calibri" w:hAnsi="Roboto Light" w:cs="Arial"/>
          <w:color w:val="262626"/>
          <w:szCs w:val="20"/>
        </w:rPr>
        <w:br/>
        <w:t>035-6219510</w:t>
      </w:r>
      <w:r w:rsidRPr="00DD252D">
        <w:rPr>
          <w:rFonts w:ascii="Roboto Light" w:eastAsia="Calibri" w:hAnsi="Roboto Light" w:cs="Arial"/>
          <w:color w:val="262626"/>
          <w:szCs w:val="20"/>
        </w:rPr>
        <w:br/>
      </w:r>
      <w:hyperlink r:id="rId176" w:history="1">
        <w:r w:rsidRPr="0022420A">
          <w:rPr>
            <w:rFonts w:ascii="Roboto Light" w:eastAsia="Calibri" w:hAnsi="Roboto Light"/>
            <w:color w:val="2581C4"/>
            <w:u w:val="single"/>
          </w:rPr>
          <w:t>Bosman@bfadvocatuur.nl</w:t>
        </w:r>
      </w:hyperlink>
    </w:p>
    <w:p w14:paraId="5342D915" w14:textId="19703E4E" w:rsidR="00F85006" w:rsidRDefault="002846D1" w:rsidP="00696E3D">
      <w:pPr>
        <w:tabs>
          <w:tab w:val="left" w:pos="454"/>
          <w:tab w:val="left" w:pos="907"/>
          <w:tab w:val="left" w:pos="1361"/>
        </w:tabs>
        <w:spacing w:line="276" w:lineRule="auto"/>
        <w:rPr>
          <w:rFonts w:ascii="Roboto Light" w:eastAsia="Calibri" w:hAnsi="Roboto Light"/>
          <w:color w:val="2581C4"/>
          <w:u w:val="single"/>
        </w:rPr>
      </w:pPr>
      <w:hyperlink r:id="rId177" w:history="1">
        <w:r w:rsidRPr="0022420A">
          <w:rPr>
            <w:rFonts w:ascii="Roboto Light" w:eastAsia="Calibri" w:hAnsi="Roboto Light"/>
            <w:color w:val="2581C4"/>
            <w:u w:val="single"/>
          </w:rPr>
          <w:t>bosmanfokkeradvocaten.nl</w:t>
        </w:r>
      </w:hyperlink>
      <w:r w:rsidRPr="0022420A">
        <w:rPr>
          <w:rFonts w:ascii="Roboto Light" w:eastAsia="Calibri" w:hAnsi="Roboto Light"/>
          <w:color w:val="2581C4"/>
          <w:u w:val="single"/>
        </w:rPr>
        <w:t xml:space="preserve"> </w:t>
      </w:r>
    </w:p>
    <w:p w14:paraId="2B1C3CAD" w14:textId="77777777" w:rsidR="00696E3D" w:rsidRDefault="00696E3D" w:rsidP="00696E3D">
      <w:pPr>
        <w:tabs>
          <w:tab w:val="left" w:pos="454"/>
          <w:tab w:val="left" w:pos="907"/>
          <w:tab w:val="left" w:pos="1361"/>
        </w:tabs>
        <w:spacing w:line="276" w:lineRule="auto"/>
        <w:rPr>
          <w:rFonts w:ascii="Roboto Light" w:eastAsia="Calibri" w:hAnsi="Roboto Light"/>
          <w:color w:val="0000FF"/>
          <w:u w:val="single"/>
        </w:rPr>
      </w:pPr>
    </w:p>
    <w:p w14:paraId="25EE0B08" w14:textId="77777777" w:rsidR="002846D1" w:rsidRPr="00DD252D" w:rsidRDefault="002846D1" w:rsidP="009C3C95">
      <w:pPr>
        <w:tabs>
          <w:tab w:val="left" w:pos="454"/>
          <w:tab w:val="left" w:pos="907"/>
          <w:tab w:val="left" w:pos="1361"/>
        </w:tabs>
        <w:spacing w:line="276" w:lineRule="auto"/>
        <w:rPr>
          <w:rFonts w:eastAsia="Roboto" w:cs="Roboto"/>
          <w:b/>
          <w:bCs/>
          <w:color w:val="262626"/>
        </w:rPr>
      </w:pPr>
      <w:r w:rsidRPr="57BF3D9D">
        <w:rPr>
          <w:rFonts w:eastAsia="Roboto" w:cs="Roboto"/>
          <w:b/>
          <w:bCs/>
          <w:color w:val="262626" w:themeColor="text1" w:themeTint="D9"/>
        </w:rPr>
        <w:t xml:space="preserve">Avenue kantoor Tonningen </w:t>
      </w:r>
    </w:p>
    <w:p w14:paraId="3829F053" w14:textId="77777777" w:rsidR="002846D1" w:rsidRPr="00DD252D" w:rsidRDefault="002846D1" w:rsidP="009C3C95">
      <w:pPr>
        <w:tabs>
          <w:tab w:val="left" w:pos="454"/>
          <w:tab w:val="left" w:pos="907"/>
          <w:tab w:val="left" w:pos="1361"/>
        </w:tabs>
        <w:spacing w:line="276" w:lineRule="auto"/>
        <w:rPr>
          <w:rFonts w:ascii="Roboto Light" w:eastAsia="Calibri" w:hAnsi="Roboto Light"/>
          <w:color w:val="262626"/>
          <w:szCs w:val="20"/>
        </w:rPr>
      </w:pPr>
      <w:r w:rsidRPr="00DD252D">
        <w:rPr>
          <w:rFonts w:ascii="Roboto Light" w:eastAsia="Calibri" w:hAnsi="Roboto Light"/>
          <w:color w:val="262626"/>
          <w:szCs w:val="20"/>
        </w:rPr>
        <w:t xml:space="preserve">Advocatuur en Mediation en coaching </w:t>
      </w:r>
    </w:p>
    <w:p w14:paraId="3BF55F64" w14:textId="1E2F506D" w:rsidR="002846D1" w:rsidRPr="00DD252D" w:rsidRDefault="002846D1" w:rsidP="009C3C95">
      <w:pPr>
        <w:tabs>
          <w:tab w:val="left" w:pos="454"/>
          <w:tab w:val="left" w:pos="907"/>
          <w:tab w:val="left" w:pos="1361"/>
        </w:tabs>
        <w:spacing w:line="276" w:lineRule="auto"/>
        <w:rPr>
          <w:rFonts w:ascii="Roboto Light" w:eastAsia="Calibri" w:hAnsi="Roboto Light"/>
          <w:color w:val="262626"/>
          <w:szCs w:val="20"/>
        </w:rPr>
      </w:pPr>
      <w:r w:rsidRPr="00DD252D">
        <w:rPr>
          <w:rFonts w:ascii="Roboto Light" w:eastAsia="Calibri" w:hAnsi="Roboto Light"/>
          <w:color w:val="262626"/>
          <w:szCs w:val="20"/>
        </w:rPr>
        <w:t xml:space="preserve">C.E. Tonningen </w:t>
      </w:r>
      <w:r w:rsidRPr="00DD252D">
        <w:rPr>
          <w:rFonts w:ascii="Roboto Light" w:eastAsia="Calibri" w:hAnsi="Roboto Light"/>
          <w:color w:val="262626"/>
          <w:szCs w:val="20"/>
        </w:rPr>
        <w:br/>
        <w:t>’s Gravelandseweg 84, 1217 EW</w:t>
      </w:r>
      <w:r w:rsidR="00D238FD">
        <w:rPr>
          <w:rFonts w:ascii="Roboto Light" w:eastAsia="Calibri" w:hAnsi="Roboto Light"/>
          <w:color w:val="262626"/>
          <w:szCs w:val="20"/>
        </w:rPr>
        <w:t xml:space="preserve"> </w:t>
      </w:r>
      <w:r w:rsidRPr="00DD252D">
        <w:rPr>
          <w:rFonts w:ascii="Roboto Light" w:eastAsia="Calibri" w:hAnsi="Roboto Light"/>
          <w:color w:val="262626"/>
          <w:szCs w:val="20"/>
        </w:rPr>
        <w:t>Hilversum</w:t>
      </w:r>
    </w:p>
    <w:p w14:paraId="296599F7" w14:textId="15E92025" w:rsidR="00525D86" w:rsidRDefault="002846D1" w:rsidP="009C3C95">
      <w:pPr>
        <w:tabs>
          <w:tab w:val="left" w:pos="454"/>
          <w:tab w:val="left" w:pos="907"/>
          <w:tab w:val="left" w:pos="1361"/>
        </w:tabs>
        <w:spacing w:line="276" w:lineRule="auto"/>
      </w:pPr>
      <w:r w:rsidRPr="00DD252D">
        <w:rPr>
          <w:rFonts w:ascii="Roboto Light" w:eastAsia="Calibri" w:hAnsi="Roboto Light"/>
          <w:color w:val="262626"/>
          <w:szCs w:val="20"/>
        </w:rPr>
        <w:t>035-5239000</w:t>
      </w:r>
      <w:r w:rsidRPr="00DD252D">
        <w:rPr>
          <w:rFonts w:ascii="Roboto Light" w:eastAsia="Calibri" w:hAnsi="Roboto Light"/>
          <w:color w:val="262626"/>
          <w:szCs w:val="20"/>
        </w:rPr>
        <w:br/>
      </w:r>
      <w:hyperlink r:id="rId178" w:history="1">
        <w:r w:rsidRPr="0022420A">
          <w:rPr>
            <w:rFonts w:ascii="Roboto Light" w:eastAsia="Calibri" w:hAnsi="Roboto Light"/>
            <w:color w:val="2581C4"/>
            <w:u w:val="single"/>
          </w:rPr>
          <w:t>info@advocatenmediators.nl</w:t>
        </w:r>
      </w:hyperlink>
    </w:p>
    <w:p w14:paraId="62034854" w14:textId="77777777" w:rsidR="009C3C95" w:rsidRDefault="009C3C95" w:rsidP="009C3C95">
      <w:pPr>
        <w:tabs>
          <w:tab w:val="left" w:pos="454"/>
          <w:tab w:val="left" w:pos="907"/>
          <w:tab w:val="left" w:pos="1361"/>
        </w:tabs>
        <w:spacing w:line="276" w:lineRule="auto"/>
        <w:rPr>
          <w:rFonts w:eastAsia="Calibri"/>
          <w:bCs/>
          <w:color w:val="262626"/>
        </w:rPr>
      </w:pPr>
    </w:p>
    <w:p w14:paraId="2B77DC63" w14:textId="77777777" w:rsidR="00696E3D" w:rsidRDefault="00696E3D" w:rsidP="009C3C95">
      <w:pPr>
        <w:tabs>
          <w:tab w:val="left" w:pos="454"/>
          <w:tab w:val="left" w:pos="907"/>
          <w:tab w:val="left" w:pos="1361"/>
        </w:tabs>
        <w:spacing w:line="276" w:lineRule="auto"/>
        <w:rPr>
          <w:rFonts w:eastAsia="Calibri"/>
          <w:bCs/>
          <w:color w:val="262626"/>
        </w:rPr>
      </w:pPr>
    </w:p>
    <w:p w14:paraId="148F8955" w14:textId="2ABAA866" w:rsidR="002863B1" w:rsidRPr="002863B1" w:rsidRDefault="002863B1" w:rsidP="002863B1">
      <w:pPr>
        <w:pStyle w:val="Paragraaf"/>
        <w:numPr>
          <w:ilvl w:val="1"/>
          <w:numId w:val="26"/>
        </w:numPr>
        <w:spacing w:line="276" w:lineRule="auto"/>
        <w:rPr>
          <w:rFonts w:eastAsia="Calibri"/>
        </w:rPr>
      </w:pPr>
      <w:bookmarkStart w:id="53" w:name="_Toc218949377"/>
      <w:r w:rsidRPr="002863B1">
        <w:rPr>
          <w:rFonts w:eastAsia="Calibri"/>
        </w:rPr>
        <w:t>Bussum</w:t>
      </w:r>
      <w:bookmarkEnd w:id="53"/>
    </w:p>
    <w:p w14:paraId="7BD1BA3A" w14:textId="77777777" w:rsidR="00780D98" w:rsidRDefault="00780D98" w:rsidP="009C3C95">
      <w:pPr>
        <w:tabs>
          <w:tab w:val="left" w:pos="454"/>
          <w:tab w:val="left" w:pos="907"/>
          <w:tab w:val="left" w:pos="1361"/>
        </w:tabs>
        <w:spacing w:line="276" w:lineRule="auto"/>
        <w:rPr>
          <w:rFonts w:eastAsia="Calibri" w:cs="Courier New"/>
          <w:b/>
          <w:color w:val="262626"/>
        </w:rPr>
      </w:pPr>
    </w:p>
    <w:p w14:paraId="3B96FFA3" w14:textId="59465FB0" w:rsidR="002846D1" w:rsidRPr="00177097" w:rsidRDefault="002846D1" w:rsidP="009C3C95">
      <w:pPr>
        <w:tabs>
          <w:tab w:val="left" w:pos="454"/>
          <w:tab w:val="left" w:pos="907"/>
          <w:tab w:val="left" w:pos="1361"/>
        </w:tabs>
        <w:spacing w:line="276" w:lineRule="auto"/>
        <w:rPr>
          <w:rFonts w:ascii="Roboto Light" w:eastAsia="Calibri" w:hAnsi="Roboto Light" w:cs="Courier New"/>
          <w:color w:val="262626"/>
          <w:szCs w:val="20"/>
        </w:rPr>
      </w:pPr>
      <w:r w:rsidRPr="00177097">
        <w:rPr>
          <w:rFonts w:eastAsia="Calibri" w:cs="Courier New"/>
          <w:b/>
          <w:color w:val="262626"/>
        </w:rPr>
        <w:t>Gooische Meesters</w:t>
      </w:r>
      <w:r w:rsidRPr="00177097">
        <w:rPr>
          <w:rFonts w:ascii="Roboto Light" w:eastAsia="Calibri" w:hAnsi="Roboto Light" w:cs="Courier New"/>
          <w:b/>
          <w:color w:val="262626"/>
          <w:szCs w:val="20"/>
        </w:rPr>
        <w:br/>
      </w:r>
      <w:r w:rsidRPr="00177097">
        <w:rPr>
          <w:rFonts w:ascii="Roboto Light" w:eastAsia="Calibri" w:hAnsi="Roboto Light"/>
          <w:color w:val="262626"/>
          <w:szCs w:val="20"/>
        </w:rPr>
        <w:t>Vfas advocaat en Mfn geregistreerd mediator</w:t>
      </w:r>
    </w:p>
    <w:p w14:paraId="2AD9D59A" w14:textId="77777777" w:rsidR="002846D1" w:rsidRPr="00177097" w:rsidRDefault="002846D1" w:rsidP="009C3C95">
      <w:pPr>
        <w:tabs>
          <w:tab w:val="left" w:pos="454"/>
          <w:tab w:val="left" w:pos="907"/>
          <w:tab w:val="left" w:pos="1361"/>
        </w:tabs>
        <w:spacing w:line="276" w:lineRule="auto"/>
        <w:rPr>
          <w:rFonts w:ascii="Roboto Light" w:eastAsia="Calibri" w:hAnsi="Roboto Light" w:cs="Courier New"/>
          <w:color w:val="262626"/>
          <w:szCs w:val="20"/>
        </w:rPr>
      </w:pPr>
      <w:r w:rsidRPr="00177097">
        <w:rPr>
          <w:rFonts w:ascii="Roboto Light" w:eastAsia="Calibri" w:hAnsi="Roboto Light"/>
          <w:color w:val="262626"/>
          <w:szCs w:val="20"/>
        </w:rPr>
        <w:t>Leontine Bredius</w:t>
      </w:r>
    </w:p>
    <w:p w14:paraId="01E43011" w14:textId="77777777" w:rsidR="002846D1" w:rsidRPr="00177097" w:rsidRDefault="002846D1" w:rsidP="009C3C95">
      <w:pPr>
        <w:tabs>
          <w:tab w:val="left" w:pos="454"/>
          <w:tab w:val="left" w:pos="907"/>
          <w:tab w:val="left" w:pos="1361"/>
        </w:tabs>
        <w:autoSpaceDE w:val="0"/>
        <w:autoSpaceDN w:val="0"/>
        <w:adjustRightInd w:val="0"/>
        <w:spacing w:line="276" w:lineRule="auto"/>
        <w:rPr>
          <w:rFonts w:ascii="Roboto Light" w:eastAsia="Calibri" w:hAnsi="Roboto Light"/>
          <w:color w:val="262626"/>
          <w:szCs w:val="20"/>
        </w:rPr>
      </w:pPr>
      <w:r w:rsidRPr="00177097">
        <w:rPr>
          <w:rFonts w:ascii="Roboto Light" w:eastAsia="Calibri" w:hAnsi="Roboto Light"/>
          <w:color w:val="262626"/>
          <w:szCs w:val="20"/>
        </w:rPr>
        <w:t>Middenweg 57a, 1098 AD Amsterdam</w:t>
      </w:r>
      <w:r w:rsidRPr="00177097">
        <w:rPr>
          <w:rFonts w:ascii="Roboto Light" w:eastAsia="Calibri" w:hAnsi="Roboto Light"/>
          <w:color w:val="262626"/>
          <w:szCs w:val="20"/>
        </w:rPr>
        <w:br/>
        <w:t xml:space="preserve">035-6912932 </w:t>
      </w:r>
    </w:p>
    <w:p w14:paraId="78723684" w14:textId="4C65EF38" w:rsidR="002846D1" w:rsidRPr="0022420A" w:rsidRDefault="002846D1" w:rsidP="009C3C95">
      <w:pPr>
        <w:tabs>
          <w:tab w:val="left" w:pos="454"/>
          <w:tab w:val="left" w:pos="907"/>
          <w:tab w:val="left" w:pos="1361"/>
        </w:tabs>
        <w:autoSpaceDE w:val="0"/>
        <w:autoSpaceDN w:val="0"/>
        <w:adjustRightInd w:val="0"/>
        <w:spacing w:line="276" w:lineRule="auto"/>
        <w:rPr>
          <w:rFonts w:ascii="Roboto Light" w:eastAsia="Calibri" w:hAnsi="Roboto Light"/>
          <w:color w:val="2581C4"/>
          <w:u w:val="single"/>
        </w:rPr>
      </w:pPr>
      <w:r w:rsidRPr="00177097">
        <w:rPr>
          <w:rFonts w:ascii="Roboto Light" w:eastAsia="Calibri" w:hAnsi="Roboto Light"/>
          <w:color w:val="262626"/>
          <w:szCs w:val="20"/>
        </w:rPr>
        <w:t>06-54203151</w:t>
      </w:r>
      <w:r w:rsidRPr="00177097">
        <w:rPr>
          <w:rFonts w:ascii="Roboto Light" w:eastAsia="Calibri" w:hAnsi="Roboto Light"/>
          <w:color w:val="262626"/>
          <w:szCs w:val="20"/>
        </w:rPr>
        <w:br/>
      </w:r>
      <w:hyperlink r:id="rId179" w:history="1">
        <w:r w:rsidR="00BB5B8D" w:rsidRPr="0022420A">
          <w:rPr>
            <w:rStyle w:val="Hyperlink"/>
            <w:rFonts w:ascii="Roboto Light" w:eastAsia="Calibri" w:hAnsi="Roboto Light"/>
          </w:rPr>
          <w:t>bredius@gooischemeesters.nl</w:t>
        </w:r>
      </w:hyperlink>
    </w:p>
    <w:p w14:paraId="3A1E4AF3" w14:textId="2AE15924" w:rsidR="00BB5B8D" w:rsidRPr="0022420A" w:rsidRDefault="00BB5B8D" w:rsidP="009C3C95">
      <w:pPr>
        <w:tabs>
          <w:tab w:val="left" w:pos="454"/>
          <w:tab w:val="left" w:pos="907"/>
          <w:tab w:val="left" w:pos="1361"/>
        </w:tabs>
        <w:autoSpaceDE w:val="0"/>
        <w:autoSpaceDN w:val="0"/>
        <w:adjustRightInd w:val="0"/>
        <w:spacing w:line="276" w:lineRule="auto"/>
        <w:rPr>
          <w:rFonts w:ascii="Roboto Light" w:eastAsia="Calibri" w:hAnsi="Roboto Light"/>
          <w:color w:val="2581C4"/>
          <w:u w:val="single"/>
        </w:rPr>
      </w:pPr>
      <w:hyperlink r:id="rId180" w:history="1">
        <w:r w:rsidRPr="0022420A">
          <w:rPr>
            <w:rFonts w:ascii="Roboto Light" w:eastAsia="Calibri" w:hAnsi="Roboto Light"/>
            <w:color w:val="2581C4"/>
            <w:u w:val="single"/>
          </w:rPr>
          <w:t>gooischemeesters.nl</w:t>
        </w:r>
      </w:hyperlink>
      <w:r w:rsidR="00D238FD" w:rsidRPr="0022420A">
        <w:rPr>
          <w:rFonts w:ascii="Roboto Light" w:eastAsia="Calibri" w:hAnsi="Roboto Light" w:cs="Courier New"/>
          <w:color w:val="2581C4"/>
          <w:szCs w:val="20"/>
        </w:rPr>
        <w:t xml:space="preserve"> </w:t>
      </w:r>
    </w:p>
    <w:p w14:paraId="50A27165" w14:textId="77777777" w:rsidR="002846D1" w:rsidRDefault="002846D1" w:rsidP="009C3C95">
      <w:pPr>
        <w:tabs>
          <w:tab w:val="left" w:pos="454"/>
          <w:tab w:val="left" w:pos="907"/>
          <w:tab w:val="left" w:pos="1361"/>
        </w:tabs>
        <w:autoSpaceDE w:val="0"/>
        <w:autoSpaceDN w:val="0"/>
        <w:adjustRightInd w:val="0"/>
        <w:spacing w:line="276" w:lineRule="auto"/>
        <w:rPr>
          <w:rFonts w:ascii="Roboto Light" w:eastAsia="Calibri" w:hAnsi="Roboto Light"/>
          <w:color w:val="0000FF"/>
          <w:u w:val="single"/>
        </w:rPr>
      </w:pPr>
    </w:p>
    <w:p w14:paraId="568220E3" w14:textId="77777777" w:rsidR="009C3C95" w:rsidRDefault="009C3C95" w:rsidP="009C3C95">
      <w:pPr>
        <w:tabs>
          <w:tab w:val="left" w:pos="454"/>
          <w:tab w:val="left" w:pos="907"/>
          <w:tab w:val="left" w:pos="1361"/>
        </w:tabs>
        <w:autoSpaceDE w:val="0"/>
        <w:autoSpaceDN w:val="0"/>
        <w:adjustRightInd w:val="0"/>
        <w:spacing w:line="276" w:lineRule="auto"/>
        <w:rPr>
          <w:rFonts w:ascii="Roboto Light" w:eastAsia="Calibri" w:hAnsi="Roboto Light"/>
          <w:color w:val="0000FF"/>
          <w:u w:val="single"/>
        </w:rPr>
      </w:pPr>
    </w:p>
    <w:p w14:paraId="27DF35C1" w14:textId="7863DE2F" w:rsidR="002846D1" w:rsidRPr="00177097" w:rsidRDefault="002846D1" w:rsidP="009C3C95">
      <w:pPr>
        <w:tabs>
          <w:tab w:val="left" w:pos="454"/>
          <w:tab w:val="left" w:pos="907"/>
          <w:tab w:val="left" w:pos="1361"/>
        </w:tabs>
        <w:autoSpaceDE w:val="0"/>
        <w:autoSpaceDN w:val="0"/>
        <w:adjustRightInd w:val="0"/>
        <w:spacing w:line="276" w:lineRule="auto"/>
        <w:rPr>
          <w:rFonts w:eastAsia="Calibri"/>
          <w:b/>
          <w:color w:val="000000"/>
        </w:rPr>
      </w:pPr>
      <w:r w:rsidRPr="00177097">
        <w:rPr>
          <w:rFonts w:eastAsia="Calibri"/>
          <w:b/>
          <w:color w:val="000000"/>
        </w:rPr>
        <w:t>Mr. Priska Voskuil-van Dijk</w:t>
      </w:r>
    </w:p>
    <w:p w14:paraId="391DE2B1" w14:textId="77777777" w:rsidR="002846D1" w:rsidRPr="00177097" w:rsidRDefault="002846D1" w:rsidP="009C3C95">
      <w:pPr>
        <w:tabs>
          <w:tab w:val="left" w:pos="454"/>
          <w:tab w:val="left" w:pos="907"/>
          <w:tab w:val="left" w:pos="1361"/>
        </w:tabs>
        <w:autoSpaceDE w:val="0"/>
        <w:autoSpaceDN w:val="0"/>
        <w:adjustRightInd w:val="0"/>
        <w:spacing w:line="276" w:lineRule="auto"/>
        <w:rPr>
          <w:rFonts w:ascii="Roboto Light" w:eastAsia="Calibri" w:hAnsi="Roboto Light"/>
          <w:color w:val="000000"/>
        </w:rPr>
      </w:pPr>
      <w:r w:rsidRPr="00177097">
        <w:rPr>
          <w:rFonts w:ascii="Roboto Light" w:eastAsia="Calibri" w:hAnsi="Roboto Light"/>
          <w:color w:val="000000"/>
        </w:rPr>
        <w:t>familierechtadvocaat-en mediator en overlegscheiding (vFAS, MfN, Vvcp)</w:t>
      </w:r>
    </w:p>
    <w:p w14:paraId="4A8E65E9" w14:textId="77777777" w:rsidR="002846D1" w:rsidRPr="00177097" w:rsidRDefault="002846D1" w:rsidP="009C3C95">
      <w:pPr>
        <w:tabs>
          <w:tab w:val="left" w:pos="454"/>
          <w:tab w:val="left" w:pos="907"/>
          <w:tab w:val="left" w:pos="1361"/>
        </w:tabs>
        <w:autoSpaceDE w:val="0"/>
        <w:autoSpaceDN w:val="0"/>
        <w:adjustRightInd w:val="0"/>
        <w:spacing w:line="276" w:lineRule="auto"/>
        <w:rPr>
          <w:rFonts w:ascii="Roboto Light" w:eastAsia="Calibri" w:hAnsi="Roboto Light"/>
          <w:color w:val="000000"/>
        </w:rPr>
      </w:pPr>
      <w:r w:rsidRPr="00177097">
        <w:rPr>
          <w:rFonts w:ascii="Roboto Light" w:eastAsia="Calibri" w:hAnsi="Roboto Light"/>
          <w:color w:val="000000"/>
        </w:rPr>
        <w:t>De Boorder Familie-en Erfrechtadvocaten &amp; Mediators</w:t>
      </w:r>
    </w:p>
    <w:p w14:paraId="53E86BAB" w14:textId="6094952D" w:rsidR="002846D1" w:rsidRPr="00177097" w:rsidRDefault="002846D1" w:rsidP="009C3C95">
      <w:pPr>
        <w:tabs>
          <w:tab w:val="left" w:pos="454"/>
          <w:tab w:val="left" w:pos="907"/>
          <w:tab w:val="left" w:pos="1361"/>
        </w:tabs>
        <w:autoSpaceDE w:val="0"/>
        <w:autoSpaceDN w:val="0"/>
        <w:adjustRightInd w:val="0"/>
        <w:spacing w:line="276" w:lineRule="auto"/>
        <w:rPr>
          <w:rFonts w:ascii="Roboto Light" w:eastAsia="Calibri" w:hAnsi="Roboto Light"/>
          <w:color w:val="000000"/>
        </w:rPr>
      </w:pPr>
      <w:r w:rsidRPr="00177097">
        <w:rPr>
          <w:rFonts w:ascii="Roboto Light" w:eastAsia="Calibri" w:hAnsi="Roboto Light"/>
          <w:color w:val="000000"/>
        </w:rPr>
        <w:t>Meerweg 45, 1405 BD</w:t>
      </w:r>
      <w:r w:rsidR="00D238FD">
        <w:rPr>
          <w:rFonts w:ascii="Roboto Light" w:eastAsia="Calibri" w:hAnsi="Roboto Light"/>
          <w:color w:val="000000"/>
        </w:rPr>
        <w:t xml:space="preserve"> </w:t>
      </w:r>
      <w:r w:rsidRPr="00177097">
        <w:rPr>
          <w:rFonts w:ascii="Roboto Light" w:eastAsia="Calibri" w:hAnsi="Roboto Light"/>
          <w:color w:val="000000"/>
        </w:rPr>
        <w:t>BUSSUM</w:t>
      </w:r>
      <w:r w:rsidR="00D238FD">
        <w:rPr>
          <w:rFonts w:ascii="Roboto Light" w:eastAsia="Calibri" w:hAnsi="Roboto Light"/>
          <w:color w:val="000000"/>
        </w:rPr>
        <w:t xml:space="preserve">                                                             </w:t>
      </w:r>
      <w:r w:rsidRPr="00177097">
        <w:rPr>
          <w:rFonts w:ascii="Roboto Light" w:eastAsia="Calibri" w:hAnsi="Roboto Light"/>
          <w:color w:val="000000"/>
        </w:rPr>
        <w:t xml:space="preserve"> </w:t>
      </w:r>
    </w:p>
    <w:p w14:paraId="167758AA" w14:textId="77777777" w:rsidR="002846D1" w:rsidRPr="00177097" w:rsidRDefault="002846D1" w:rsidP="009C3C95">
      <w:pPr>
        <w:tabs>
          <w:tab w:val="left" w:pos="454"/>
          <w:tab w:val="left" w:pos="907"/>
          <w:tab w:val="left" w:pos="1361"/>
        </w:tabs>
        <w:autoSpaceDE w:val="0"/>
        <w:autoSpaceDN w:val="0"/>
        <w:adjustRightInd w:val="0"/>
        <w:spacing w:line="276" w:lineRule="auto"/>
        <w:rPr>
          <w:rFonts w:ascii="Roboto Light" w:eastAsia="Calibri" w:hAnsi="Roboto Light"/>
          <w:color w:val="000000"/>
        </w:rPr>
      </w:pPr>
      <w:r w:rsidRPr="00177097">
        <w:rPr>
          <w:rFonts w:ascii="Roboto Light" w:eastAsia="Calibri" w:hAnsi="Roboto Light"/>
          <w:color w:val="000000"/>
        </w:rPr>
        <w:t xml:space="preserve">035-6235978 </w:t>
      </w:r>
    </w:p>
    <w:p w14:paraId="7B91278E" w14:textId="5D9283E3" w:rsidR="002846D1" w:rsidRPr="0022420A" w:rsidRDefault="002846D1" w:rsidP="009C3C95">
      <w:pPr>
        <w:tabs>
          <w:tab w:val="left" w:pos="454"/>
          <w:tab w:val="left" w:pos="907"/>
          <w:tab w:val="left" w:pos="1361"/>
        </w:tabs>
        <w:autoSpaceDE w:val="0"/>
        <w:autoSpaceDN w:val="0"/>
        <w:adjustRightInd w:val="0"/>
        <w:spacing w:line="276" w:lineRule="auto"/>
        <w:rPr>
          <w:rFonts w:ascii="Roboto Light" w:eastAsia="Calibri" w:hAnsi="Roboto Light"/>
          <w:color w:val="2581C4"/>
        </w:rPr>
      </w:pPr>
      <w:hyperlink r:id="rId181" w:history="1">
        <w:r w:rsidRPr="0022420A">
          <w:rPr>
            <w:rFonts w:ascii="Roboto Light" w:eastAsia="Calibri" w:hAnsi="Roboto Light"/>
            <w:color w:val="2581C4"/>
            <w:u w:val="single"/>
          </w:rPr>
          <w:t>info@deboorderadvocaten.com</w:t>
        </w:r>
      </w:hyperlink>
      <w:r w:rsidR="00D238FD" w:rsidRPr="0022420A">
        <w:rPr>
          <w:rFonts w:ascii="Roboto Light" w:eastAsia="Calibri" w:hAnsi="Roboto Light"/>
          <w:color w:val="2581C4"/>
          <w:u w:val="single"/>
        </w:rPr>
        <w:t xml:space="preserve"> </w:t>
      </w:r>
      <w:r w:rsidR="00D238FD" w:rsidRPr="0022420A">
        <w:rPr>
          <w:rFonts w:ascii="Roboto Light" w:eastAsia="Calibri" w:hAnsi="Roboto Light"/>
          <w:color w:val="2581C4"/>
        </w:rPr>
        <w:t xml:space="preserve">   </w:t>
      </w:r>
    </w:p>
    <w:p w14:paraId="0AA75C77" w14:textId="7E89015F" w:rsidR="002846D1" w:rsidRDefault="002846D1" w:rsidP="009C3C95">
      <w:pPr>
        <w:tabs>
          <w:tab w:val="left" w:pos="454"/>
          <w:tab w:val="left" w:pos="907"/>
          <w:tab w:val="left" w:pos="1361"/>
        </w:tabs>
        <w:autoSpaceDE w:val="0"/>
        <w:autoSpaceDN w:val="0"/>
        <w:adjustRightInd w:val="0"/>
        <w:spacing w:line="276" w:lineRule="auto"/>
      </w:pPr>
      <w:hyperlink r:id="rId182" w:history="1">
        <w:r w:rsidRPr="0022420A">
          <w:rPr>
            <w:rFonts w:ascii="Roboto Light" w:hAnsi="Roboto Light"/>
            <w:color w:val="2581C4"/>
            <w:u w:val="single"/>
          </w:rPr>
          <w:t>deboorderadvocaten.com/advocaten</w:t>
        </w:r>
      </w:hyperlink>
    </w:p>
    <w:p w14:paraId="4F9723B8" w14:textId="77777777" w:rsidR="00696E3D" w:rsidRDefault="00696E3D" w:rsidP="009C3C95">
      <w:pPr>
        <w:tabs>
          <w:tab w:val="left" w:pos="454"/>
          <w:tab w:val="left" w:pos="907"/>
          <w:tab w:val="left" w:pos="1361"/>
        </w:tabs>
        <w:autoSpaceDE w:val="0"/>
        <w:autoSpaceDN w:val="0"/>
        <w:adjustRightInd w:val="0"/>
        <w:spacing w:line="276" w:lineRule="auto"/>
      </w:pPr>
    </w:p>
    <w:p w14:paraId="22F51326" w14:textId="77777777" w:rsidR="00696E3D" w:rsidRDefault="00696E3D" w:rsidP="009C3C95">
      <w:pPr>
        <w:tabs>
          <w:tab w:val="left" w:pos="454"/>
          <w:tab w:val="left" w:pos="907"/>
          <w:tab w:val="left" w:pos="1361"/>
        </w:tabs>
        <w:autoSpaceDE w:val="0"/>
        <w:autoSpaceDN w:val="0"/>
        <w:adjustRightInd w:val="0"/>
        <w:spacing w:line="276" w:lineRule="auto"/>
      </w:pPr>
    </w:p>
    <w:p w14:paraId="3D8FD14A" w14:textId="77777777" w:rsidR="00696E3D" w:rsidRDefault="00696E3D" w:rsidP="009C3C95">
      <w:pPr>
        <w:tabs>
          <w:tab w:val="left" w:pos="454"/>
          <w:tab w:val="left" w:pos="907"/>
          <w:tab w:val="left" w:pos="1361"/>
        </w:tabs>
        <w:autoSpaceDE w:val="0"/>
        <w:autoSpaceDN w:val="0"/>
        <w:adjustRightInd w:val="0"/>
        <w:spacing w:line="276" w:lineRule="auto"/>
      </w:pPr>
    </w:p>
    <w:p w14:paraId="7290556E" w14:textId="77777777" w:rsidR="00696E3D" w:rsidRDefault="00696E3D" w:rsidP="009C3C95">
      <w:pPr>
        <w:tabs>
          <w:tab w:val="left" w:pos="454"/>
          <w:tab w:val="left" w:pos="907"/>
          <w:tab w:val="left" w:pos="1361"/>
        </w:tabs>
        <w:autoSpaceDE w:val="0"/>
        <w:autoSpaceDN w:val="0"/>
        <w:adjustRightInd w:val="0"/>
        <w:spacing w:line="276" w:lineRule="auto"/>
      </w:pPr>
    </w:p>
    <w:p w14:paraId="3E1D55DB" w14:textId="77777777" w:rsidR="00696E3D" w:rsidRPr="0022420A" w:rsidRDefault="00696E3D" w:rsidP="009C3C95">
      <w:pPr>
        <w:tabs>
          <w:tab w:val="left" w:pos="454"/>
          <w:tab w:val="left" w:pos="907"/>
          <w:tab w:val="left" w:pos="1361"/>
        </w:tabs>
        <w:autoSpaceDE w:val="0"/>
        <w:autoSpaceDN w:val="0"/>
        <w:adjustRightInd w:val="0"/>
        <w:spacing w:line="276" w:lineRule="auto"/>
        <w:rPr>
          <w:rFonts w:ascii="Roboto Light" w:hAnsi="Roboto Light"/>
          <w:color w:val="2581C4"/>
        </w:rPr>
      </w:pPr>
    </w:p>
    <w:p w14:paraId="5192E7AB" w14:textId="77777777" w:rsidR="002846D1" w:rsidRDefault="002846D1" w:rsidP="009C3C95">
      <w:pPr>
        <w:tabs>
          <w:tab w:val="left" w:pos="454"/>
          <w:tab w:val="left" w:pos="907"/>
          <w:tab w:val="left" w:pos="1361"/>
        </w:tabs>
        <w:autoSpaceDE w:val="0"/>
        <w:autoSpaceDN w:val="0"/>
        <w:adjustRightInd w:val="0"/>
        <w:spacing w:line="276" w:lineRule="auto"/>
        <w:rPr>
          <w:rFonts w:ascii="Roboto Light" w:eastAsia="Calibri" w:hAnsi="Roboto Light"/>
          <w:color w:val="000000"/>
        </w:rPr>
      </w:pPr>
    </w:p>
    <w:p w14:paraId="6C298645" w14:textId="77777777" w:rsidR="009C3C95" w:rsidRPr="00177097" w:rsidRDefault="009C3C95" w:rsidP="009C3C95">
      <w:pPr>
        <w:tabs>
          <w:tab w:val="left" w:pos="454"/>
          <w:tab w:val="left" w:pos="907"/>
          <w:tab w:val="left" w:pos="1361"/>
        </w:tabs>
        <w:autoSpaceDE w:val="0"/>
        <w:autoSpaceDN w:val="0"/>
        <w:adjustRightInd w:val="0"/>
        <w:spacing w:line="276" w:lineRule="auto"/>
        <w:rPr>
          <w:rFonts w:ascii="Roboto Light" w:eastAsia="Calibri" w:hAnsi="Roboto Light"/>
          <w:color w:val="000000"/>
        </w:rPr>
      </w:pPr>
    </w:p>
    <w:p w14:paraId="090F5704" w14:textId="77777777" w:rsidR="002846D1" w:rsidRPr="00177097" w:rsidRDefault="002846D1" w:rsidP="009C3C95">
      <w:pPr>
        <w:tabs>
          <w:tab w:val="left" w:pos="454"/>
          <w:tab w:val="left" w:pos="907"/>
          <w:tab w:val="left" w:pos="1361"/>
        </w:tabs>
        <w:autoSpaceDE w:val="0"/>
        <w:autoSpaceDN w:val="0"/>
        <w:adjustRightInd w:val="0"/>
        <w:spacing w:line="276" w:lineRule="auto"/>
        <w:rPr>
          <w:rFonts w:eastAsia="Roboto" w:cs="Roboto"/>
          <w:b/>
          <w:bCs/>
          <w:color w:val="262626"/>
        </w:rPr>
      </w:pPr>
      <w:r w:rsidRPr="11BD1C6F">
        <w:rPr>
          <w:rFonts w:eastAsia="Roboto" w:cs="Roboto"/>
          <w:b/>
          <w:bCs/>
          <w:color w:val="262626" w:themeColor="text1" w:themeTint="D9"/>
        </w:rPr>
        <w:lastRenderedPageBreak/>
        <w:t>D-FOORCE de Familierechtpraktijk</w:t>
      </w:r>
    </w:p>
    <w:p w14:paraId="2C89E7DB" w14:textId="77777777" w:rsidR="002846D1" w:rsidRPr="00177097" w:rsidRDefault="002846D1" w:rsidP="009C3C95">
      <w:pPr>
        <w:tabs>
          <w:tab w:val="left" w:pos="454"/>
          <w:tab w:val="left" w:pos="907"/>
          <w:tab w:val="left" w:pos="1361"/>
        </w:tabs>
        <w:autoSpaceDE w:val="0"/>
        <w:autoSpaceDN w:val="0"/>
        <w:adjustRightInd w:val="0"/>
        <w:spacing w:line="276" w:lineRule="auto"/>
        <w:rPr>
          <w:rFonts w:ascii="Roboto Light" w:eastAsia="Calibri" w:hAnsi="Roboto Light" w:cs="Courier New"/>
          <w:color w:val="262626"/>
          <w:szCs w:val="20"/>
        </w:rPr>
      </w:pPr>
      <w:r w:rsidRPr="00177097">
        <w:rPr>
          <w:rFonts w:ascii="Roboto Light" w:eastAsia="Calibri" w:hAnsi="Roboto Light" w:cs="Courier New"/>
          <w:color w:val="262626"/>
          <w:szCs w:val="20"/>
        </w:rPr>
        <w:t>Advocaat en Mediator en bijzonder curator</w:t>
      </w:r>
    </w:p>
    <w:p w14:paraId="41908743" w14:textId="77777777" w:rsidR="002846D1" w:rsidRPr="00177097" w:rsidRDefault="002846D1" w:rsidP="009C3C95">
      <w:pPr>
        <w:tabs>
          <w:tab w:val="left" w:pos="454"/>
          <w:tab w:val="left" w:pos="907"/>
          <w:tab w:val="left" w:pos="1361"/>
        </w:tabs>
        <w:autoSpaceDE w:val="0"/>
        <w:autoSpaceDN w:val="0"/>
        <w:adjustRightInd w:val="0"/>
        <w:spacing w:line="276" w:lineRule="auto"/>
        <w:rPr>
          <w:rFonts w:ascii="Roboto Light" w:eastAsia="Calibri" w:hAnsi="Roboto Light" w:cs="Courier New"/>
          <w:color w:val="262626"/>
          <w:szCs w:val="20"/>
        </w:rPr>
      </w:pPr>
      <w:r w:rsidRPr="00177097">
        <w:rPr>
          <w:rFonts w:ascii="Roboto Light" w:eastAsia="Calibri" w:hAnsi="Roboto Light" w:cs="Courier New"/>
          <w:color w:val="262626"/>
          <w:szCs w:val="20"/>
        </w:rPr>
        <w:t xml:space="preserve">Annette Otten </w:t>
      </w:r>
    </w:p>
    <w:p w14:paraId="60A1F2D9" w14:textId="77777777" w:rsidR="002846D1" w:rsidRPr="00177097" w:rsidRDefault="002846D1" w:rsidP="009C3C95">
      <w:pPr>
        <w:tabs>
          <w:tab w:val="left" w:pos="454"/>
          <w:tab w:val="left" w:pos="907"/>
          <w:tab w:val="left" w:pos="1361"/>
        </w:tabs>
        <w:autoSpaceDE w:val="0"/>
        <w:autoSpaceDN w:val="0"/>
        <w:adjustRightInd w:val="0"/>
        <w:spacing w:line="276" w:lineRule="auto"/>
        <w:rPr>
          <w:rFonts w:ascii="Roboto Light" w:eastAsia="Calibri" w:hAnsi="Roboto Light" w:cs="Courier New"/>
          <w:color w:val="262626"/>
          <w:szCs w:val="20"/>
        </w:rPr>
      </w:pPr>
      <w:r w:rsidRPr="00177097">
        <w:rPr>
          <w:rFonts w:ascii="Roboto Light" w:eastAsia="Calibri" w:hAnsi="Roboto Light" w:cs="Courier New"/>
          <w:color w:val="262626"/>
          <w:szCs w:val="20"/>
        </w:rPr>
        <w:t>Vfas advocaat en lid van de Vereniging voor Jeugdrecht</w:t>
      </w:r>
    </w:p>
    <w:p w14:paraId="3FEE630C" w14:textId="516570E7" w:rsidR="002846D1" w:rsidRPr="00177097" w:rsidRDefault="002846D1" w:rsidP="009C3C95">
      <w:pPr>
        <w:tabs>
          <w:tab w:val="left" w:pos="454"/>
          <w:tab w:val="left" w:pos="907"/>
          <w:tab w:val="left" w:pos="1361"/>
        </w:tabs>
        <w:autoSpaceDE w:val="0"/>
        <w:autoSpaceDN w:val="0"/>
        <w:adjustRightInd w:val="0"/>
        <w:spacing w:line="276" w:lineRule="auto"/>
        <w:rPr>
          <w:rFonts w:ascii="Roboto Light" w:eastAsia="Calibri" w:hAnsi="Roboto Light" w:cs="Courier New"/>
          <w:color w:val="262626"/>
          <w:szCs w:val="20"/>
        </w:rPr>
      </w:pPr>
      <w:r w:rsidRPr="00177097">
        <w:rPr>
          <w:rFonts w:ascii="Roboto Light" w:eastAsia="Calibri" w:hAnsi="Roboto Light" w:cs="Courier New"/>
          <w:color w:val="262626"/>
          <w:szCs w:val="20"/>
        </w:rPr>
        <w:t>Brinklaan 121, 1404 GB</w:t>
      </w:r>
      <w:r w:rsidR="00D238FD">
        <w:rPr>
          <w:rFonts w:ascii="Roboto Light" w:eastAsia="Calibri" w:hAnsi="Roboto Light" w:cs="Courier New"/>
          <w:color w:val="262626"/>
          <w:szCs w:val="20"/>
        </w:rPr>
        <w:t xml:space="preserve"> </w:t>
      </w:r>
      <w:r w:rsidRPr="00177097">
        <w:rPr>
          <w:rFonts w:ascii="Roboto Light" w:eastAsia="Calibri" w:hAnsi="Roboto Light" w:cs="Courier New"/>
          <w:color w:val="262626"/>
          <w:szCs w:val="20"/>
        </w:rPr>
        <w:t>Bussum</w:t>
      </w:r>
    </w:p>
    <w:p w14:paraId="375A92A2" w14:textId="77777777" w:rsidR="002846D1" w:rsidRDefault="002846D1" w:rsidP="009C3C95">
      <w:pPr>
        <w:tabs>
          <w:tab w:val="left" w:pos="454"/>
          <w:tab w:val="left" w:pos="907"/>
          <w:tab w:val="left" w:pos="1361"/>
        </w:tabs>
        <w:autoSpaceDE w:val="0"/>
        <w:autoSpaceDN w:val="0"/>
        <w:adjustRightInd w:val="0"/>
        <w:spacing w:line="276" w:lineRule="auto"/>
        <w:rPr>
          <w:rFonts w:ascii="Roboto Light" w:eastAsia="Calibri" w:hAnsi="Roboto Light" w:cs="Courier New"/>
          <w:color w:val="262626"/>
          <w:szCs w:val="20"/>
        </w:rPr>
      </w:pPr>
      <w:r w:rsidRPr="00177097">
        <w:rPr>
          <w:rFonts w:ascii="Roboto Light" w:eastAsia="Calibri" w:hAnsi="Roboto Light" w:cs="Courier New"/>
          <w:color w:val="262626"/>
          <w:szCs w:val="20"/>
        </w:rPr>
        <w:t>035-6781724</w:t>
      </w:r>
    </w:p>
    <w:p w14:paraId="5E87EBF9" w14:textId="084DCB66" w:rsidR="006520E8" w:rsidRPr="0022420A" w:rsidRDefault="006520E8" w:rsidP="009C3C95">
      <w:pPr>
        <w:tabs>
          <w:tab w:val="left" w:pos="454"/>
          <w:tab w:val="left" w:pos="907"/>
          <w:tab w:val="left" w:pos="1361"/>
        </w:tabs>
        <w:autoSpaceDE w:val="0"/>
        <w:autoSpaceDN w:val="0"/>
        <w:adjustRightInd w:val="0"/>
        <w:spacing w:line="276" w:lineRule="auto"/>
        <w:rPr>
          <w:rFonts w:ascii="Roboto Light" w:eastAsia="Calibri" w:hAnsi="Roboto Light" w:cs="Courier New"/>
          <w:color w:val="2581C4"/>
          <w:szCs w:val="20"/>
          <w:u w:val="single"/>
        </w:rPr>
      </w:pPr>
      <w:hyperlink r:id="rId183" w:history="1">
        <w:r w:rsidRPr="0022420A">
          <w:rPr>
            <w:rFonts w:ascii="Roboto Light" w:eastAsia="Calibri" w:hAnsi="Roboto Light" w:cs="Courier New"/>
            <w:color w:val="2581C4"/>
            <w:szCs w:val="20"/>
            <w:u w:val="single"/>
          </w:rPr>
          <w:t>D-FOORCE familierecht advocaten praktijk Otten</w:t>
        </w:r>
      </w:hyperlink>
    </w:p>
    <w:p w14:paraId="28B83170" w14:textId="6528851F" w:rsidR="002846D1" w:rsidRPr="0022420A" w:rsidRDefault="002846D1" w:rsidP="009C3C95">
      <w:pPr>
        <w:tabs>
          <w:tab w:val="left" w:pos="454"/>
          <w:tab w:val="left" w:pos="907"/>
          <w:tab w:val="left" w:pos="1361"/>
        </w:tabs>
        <w:autoSpaceDE w:val="0"/>
        <w:autoSpaceDN w:val="0"/>
        <w:adjustRightInd w:val="0"/>
        <w:spacing w:line="276" w:lineRule="auto"/>
        <w:rPr>
          <w:rFonts w:ascii="Roboto Light" w:eastAsia="Calibri" w:hAnsi="Roboto Light" w:cs="Courier New"/>
          <w:color w:val="2581C4"/>
          <w:szCs w:val="20"/>
        </w:rPr>
      </w:pPr>
      <w:hyperlink r:id="rId184" w:history="1">
        <w:r w:rsidRPr="0022420A">
          <w:rPr>
            <w:rFonts w:ascii="Roboto Light" w:eastAsia="Calibri" w:hAnsi="Roboto Light" w:cs="Courier New"/>
            <w:color w:val="2581C4"/>
            <w:szCs w:val="20"/>
            <w:u w:val="single"/>
          </w:rPr>
          <w:t>secretariaat@d-foorce.nl</w:t>
        </w:r>
      </w:hyperlink>
      <w:r w:rsidR="00D238FD" w:rsidRPr="0022420A">
        <w:rPr>
          <w:rFonts w:ascii="Roboto Light" w:eastAsia="Calibri" w:hAnsi="Roboto Light" w:cs="Courier New"/>
          <w:color w:val="2581C4"/>
          <w:szCs w:val="20"/>
        </w:rPr>
        <w:t xml:space="preserve"> </w:t>
      </w:r>
    </w:p>
    <w:p w14:paraId="3D4D4E55" w14:textId="77777777" w:rsidR="002846D1" w:rsidRDefault="002846D1" w:rsidP="009C3C95">
      <w:pPr>
        <w:tabs>
          <w:tab w:val="left" w:pos="454"/>
          <w:tab w:val="left" w:pos="907"/>
          <w:tab w:val="left" w:pos="1361"/>
        </w:tabs>
        <w:autoSpaceDE w:val="0"/>
        <w:autoSpaceDN w:val="0"/>
        <w:adjustRightInd w:val="0"/>
        <w:spacing w:line="276" w:lineRule="auto"/>
        <w:rPr>
          <w:rFonts w:ascii="Roboto Light" w:eastAsia="Calibri" w:hAnsi="Roboto Light" w:cs="Courier New"/>
          <w:i/>
          <w:color w:val="262626" w:themeColor="text1" w:themeTint="D9"/>
        </w:rPr>
      </w:pPr>
      <w:r w:rsidRPr="10A0A1BE">
        <w:rPr>
          <w:rFonts w:ascii="Roboto Light" w:eastAsia="Calibri" w:hAnsi="Roboto Light" w:cs="Courier New"/>
          <w:i/>
          <w:color w:val="262626" w:themeColor="text1" w:themeTint="D9"/>
        </w:rPr>
        <w:t>ook op basis van toevoeging</w:t>
      </w:r>
    </w:p>
    <w:p w14:paraId="415B0477" w14:textId="77777777" w:rsidR="0022420A" w:rsidRDefault="0022420A" w:rsidP="009C3C95">
      <w:pPr>
        <w:tabs>
          <w:tab w:val="left" w:pos="454"/>
          <w:tab w:val="left" w:pos="907"/>
          <w:tab w:val="left" w:pos="1361"/>
        </w:tabs>
        <w:autoSpaceDE w:val="0"/>
        <w:autoSpaceDN w:val="0"/>
        <w:adjustRightInd w:val="0"/>
        <w:spacing w:line="276" w:lineRule="auto"/>
        <w:rPr>
          <w:rFonts w:ascii="Roboto Light" w:eastAsia="Calibri" w:hAnsi="Roboto Light" w:cs="Courier New"/>
          <w:bCs/>
          <w:i/>
          <w:iCs/>
          <w:color w:val="262626"/>
          <w:szCs w:val="20"/>
        </w:rPr>
      </w:pPr>
    </w:p>
    <w:p w14:paraId="7829580E" w14:textId="77777777" w:rsidR="009C3C95" w:rsidRPr="00177097" w:rsidRDefault="009C3C95" w:rsidP="009C3C95">
      <w:pPr>
        <w:tabs>
          <w:tab w:val="left" w:pos="454"/>
          <w:tab w:val="left" w:pos="907"/>
          <w:tab w:val="left" w:pos="1361"/>
        </w:tabs>
        <w:autoSpaceDE w:val="0"/>
        <w:autoSpaceDN w:val="0"/>
        <w:adjustRightInd w:val="0"/>
        <w:spacing w:line="276" w:lineRule="auto"/>
        <w:rPr>
          <w:rFonts w:ascii="Roboto Light" w:eastAsia="Calibri" w:hAnsi="Roboto Light" w:cs="Courier New"/>
          <w:bCs/>
          <w:i/>
          <w:iCs/>
          <w:color w:val="262626"/>
          <w:szCs w:val="20"/>
        </w:rPr>
      </w:pPr>
    </w:p>
    <w:p w14:paraId="1308176A" w14:textId="77777777" w:rsidR="002846D1" w:rsidRPr="00177097" w:rsidRDefault="002846D1" w:rsidP="009C3C95">
      <w:pPr>
        <w:tabs>
          <w:tab w:val="left" w:pos="454"/>
          <w:tab w:val="left" w:pos="907"/>
          <w:tab w:val="left" w:pos="1361"/>
        </w:tabs>
        <w:spacing w:line="276" w:lineRule="auto"/>
        <w:rPr>
          <w:rFonts w:eastAsia="Roboto" w:cs="Roboto"/>
          <w:b/>
          <w:bCs/>
          <w:color w:val="262626"/>
        </w:rPr>
      </w:pPr>
      <w:r w:rsidRPr="11BD1C6F">
        <w:rPr>
          <w:rFonts w:eastAsia="Roboto" w:cs="Roboto"/>
          <w:b/>
          <w:bCs/>
          <w:color w:val="262626" w:themeColor="text1" w:themeTint="D9"/>
        </w:rPr>
        <w:t>VSVW Advocaten en mediators</w:t>
      </w:r>
    </w:p>
    <w:p w14:paraId="3876FC73" w14:textId="77777777" w:rsidR="002846D1" w:rsidRPr="00177097" w:rsidRDefault="002846D1" w:rsidP="009C3C95">
      <w:pPr>
        <w:tabs>
          <w:tab w:val="left" w:pos="454"/>
          <w:tab w:val="left" w:pos="907"/>
          <w:tab w:val="left" w:pos="1361"/>
        </w:tabs>
        <w:spacing w:line="276" w:lineRule="auto"/>
        <w:rPr>
          <w:rFonts w:ascii="Roboto Light" w:eastAsia="Calibri" w:hAnsi="Roboto Light"/>
          <w:color w:val="262626"/>
        </w:rPr>
      </w:pPr>
      <w:r w:rsidRPr="00177097">
        <w:rPr>
          <w:rFonts w:ascii="Roboto Light" w:eastAsia="Calibri" w:hAnsi="Roboto Light"/>
          <w:color w:val="262626"/>
        </w:rPr>
        <w:t>Nynke van der Vegt</w:t>
      </w:r>
    </w:p>
    <w:p w14:paraId="47BF916F" w14:textId="77777777" w:rsidR="002846D1" w:rsidRPr="00177097" w:rsidRDefault="002846D1" w:rsidP="009C3C95">
      <w:pPr>
        <w:tabs>
          <w:tab w:val="left" w:pos="454"/>
          <w:tab w:val="left" w:pos="907"/>
          <w:tab w:val="left" w:pos="1361"/>
        </w:tabs>
        <w:spacing w:line="276" w:lineRule="auto"/>
        <w:rPr>
          <w:rFonts w:ascii="Roboto Light" w:eastAsia="Calibri" w:hAnsi="Roboto Light"/>
          <w:color w:val="262626"/>
        </w:rPr>
      </w:pPr>
      <w:r w:rsidRPr="00177097">
        <w:rPr>
          <w:rFonts w:ascii="Roboto Light" w:eastAsia="Calibri" w:hAnsi="Roboto Light"/>
          <w:color w:val="262626"/>
        </w:rPr>
        <w:t>familierechtadvocaat en mediator, vFAS en MfN geregistreerd</w:t>
      </w:r>
    </w:p>
    <w:p w14:paraId="1B3B1802" w14:textId="2EB06D1E" w:rsidR="002846D1" w:rsidRPr="00177097" w:rsidRDefault="002846D1" w:rsidP="009C3C95">
      <w:pPr>
        <w:tabs>
          <w:tab w:val="left" w:pos="454"/>
          <w:tab w:val="left" w:pos="907"/>
          <w:tab w:val="left" w:pos="1361"/>
        </w:tabs>
        <w:spacing w:line="276" w:lineRule="auto"/>
        <w:rPr>
          <w:rFonts w:ascii="Roboto Light" w:eastAsia="Calibri" w:hAnsi="Roboto Light"/>
          <w:color w:val="262626"/>
        </w:rPr>
      </w:pPr>
      <w:r w:rsidRPr="00177097">
        <w:rPr>
          <w:rFonts w:ascii="Roboto Light" w:eastAsia="Calibri" w:hAnsi="Roboto Light"/>
          <w:color w:val="262626"/>
        </w:rPr>
        <w:t>Albrechtlaan 9, 1404 AH</w:t>
      </w:r>
      <w:r w:rsidR="00D238FD">
        <w:rPr>
          <w:rFonts w:ascii="Roboto Light" w:eastAsia="Calibri" w:hAnsi="Roboto Light"/>
          <w:color w:val="262626"/>
        </w:rPr>
        <w:t xml:space="preserve"> </w:t>
      </w:r>
      <w:r w:rsidRPr="00177097">
        <w:rPr>
          <w:rFonts w:ascii="Roboto Light" w:eastAsia="Calibri" w:hAnsi="Roboto Light"/>
          <w:color w:val="262626"/>
        </w:rPr>
        <w:t>Bussum</w:t>
      </w:r>
    </w:p>
    <w:p w14:paraId="4514BF8C" w14:textId="77777777" w:rsidR="002846D1" w:rsidRPr="00177097" w:rsidRDefault="002846D1" w:rsidP="009C3C95">
      <w:pPr>
        <w:tabs>
          <w:tab w:val="left" w:pos="454"/>
          <w:tab w:val="left" w:pos="907"/>
          <w:tab w:val="left" w:pos="1361"/>
        </w:tabs>
        <w:spacing w:line="276" w:lineRule="auto"/>
        <w:rPr>
          <w:rFonts w:ascii="Roboto Light" w:eastAsia="Calibri" w:hAnsi="Roboto Light"/>
          <w:color w:val="262626"/>
        </w:rPr>
      </w:pPr>
      <w:r w:rsidRPr="00177097">
        <w:rPr>
          <w:rFonts w:ascii="Roboto Light" w:eastAsia="Calibri" w:hAnsi="Roboto Light"/>
          <w:color w:val="262626"/>
        </w:rPr>
        <w:t>035-6917117</w:t>
      </w:r>
    </w:p>
    <w:p w14:paraId="480527E3" w14:textId="77777777" w:rsidR="002846D1" w:rsidRPr="00177097" w:rsidRDefault="002846D1" w:rsidP="009C3C95">
      <w:pPr>
        <w:tabs>
          <w:tab w:val="left" w:pos="454"/>
          <w:tab w:val="left" w:pos="907"/>
          <w:tab w:val="left" w:pos="1361"/>
        </w:tabs>
        <w:spacing w:line="276" w:lineRule="auto"/>
        <w:rPr>
          <w:rFonts w:ascii="Roboto Light" w:eastAsia="Calibri" w:hAnsi="Roboto Light"/>
          <w:color w:val="262626"/>
        </w:rPr>
      </w:pPr>
      <w:r w:rsidRPr="00177097">
        <w:rPr>
          <w:rFonts w:ascii="Roboto Light" w:eastAsia="Calibri" w:hAnsi="Roboto Light"/>
          <w:color w:val="262626"/>
        </w:rPr>
        <w:t>06-23335103</w:t>
      </w:r>
    </w:p>
    <w:p w14:paraId="594220AC" w14:textId="76121AD1" w:rsidR="002846D1" w:rsidRPr="0022420A" w:rsidRDefault="002846D1" w:rsidP="009C3C95">
      <w:pPr>
        <w:tabs>
          <w:tab w:val="left" w:pos="454"/>
          <w:tab w:val="left" w:pos="907"/>
          <w:tab w:val="left" w:pos="1361"/>
        </w:tabs>
        <w:spacing w:line="276" w:lineRule="auto"/>
        <w:rPr>
          <w:rFonts w:ascii="Roboto Light" w:eastAsia="Calibri" w:hAnsi="Roboto Light"/>
          <w:color w:val="2581C4"/>
          <w:u w:val="single"/>
        </w:rPr>
      </w:pPr>
      <w:hyperlink r:id="rId185">
        <w:r w:rsidRPr="7EC15CB7">
          <w:rPr>
            <w:rFonts w:ascii="Roboto Light" w:eastAsia="Calibri" w:hAnsi="Roboto Light"/>
            <w:color w:val="2581C4"/>
            <w:u w:val="single"/>
          </w:rPr>
          <w:t>info@vsvw.nl</w:t>
        </w:r>
      </w:hyperlink>
      <w:r w:rsidR="00D238FD" w:rsidRPr="7EC15CB7">
        <w:rPr>
          <w:rFonts w:ascii="Roboto Light" w:eastAsia="Calibri" w:hAnsi="Roboto Light"/>
          <w:color w:val="2581C4"/>
        </w:rPr>
        <w:t xml:space="preserve"> </w:t>
      </w:r>
      <w:r w:rsidR="001E3019" w:rsidRPr="7EC15CB7">
        <w:rPr>
          <w:rFonts w:ascii="Roboto Light" w:eastAsia="Calibri" w:hAnsi="Roboto Light"/>
          <w:color w:val="2581C4"/>
        </w:rPr>
        <w:t xml:space="preserve">  </w:t>
      </w:r>
    </w:p>
    <w:p w14:paraId="6590287C" w14:textId="47C3D3F3" w:rsidR="002846D1" w:rsidRDefault="001E3019" w:rsidP="009C3C95">
      <w:pPr>
        <w:tabs>
          <w:tab w:val="left" w:pos="454"/>
          <w:tab w:val="left" w:pos="907"/>
          <w:tab w:val="left" w:pos="1361"/>
        </w:tabs>
        <w:spacing w:line="276" w:lineRule="auto"/>
      </w:pPr>
      <w:r w:rsidRPr="7EC15CB7">
        <w:rPr>
          <w:rFonts w:ascii="Roboto Light" w:eastAsia="Calibri" w:hAnsi="Roboto Light"/>
          <w:color w:val="2581C4"/>
        </w:rPr>
        <w:t xml:space="preserve"> </w:t>
      </w:r>
      <w:hyperlink r:id="rId186">
        <w:r w:rsidR="002846D1" w:rsidRPr="7EC15CB7">
          <w:rPr>
            <w:rFonts w:ascii="Roboto Light" w:eastAsia="Calibri" w:hAnsi="Roboto Light"/>
            <w:color w:val="2581C4"/>
            <w:u w:val="single"/>
          </w:rPr>
          <w:t>vsvw.nl</w:t>
        </w:r>
      </w:hyperlink>
    </w:p>
    <w:p w14:paraId="315F50BC" w14:textId="14E2CB2F" w:rsidR="009C3C95" w:rsidRDefault="009C3C95">
      <w:pPr>
        <w:rPr>
          <w:rFonts w:eastAsia="Calibri" w:cs="Arial"/>
          <w:b/>
          <w:bCs/>
          <w:color w:val="000000"/>
          <w:kern w:val="32"/>
          <w:sz w:val="24"/>
          <w:szCs w:val="24"/>
        </w:rPr>
      </w:pPr>
    </w:p>
    <w:p w14:paraId="45E8B0A2" w14:textId="68EAEC9D" w:rsidR="008D12B0" w:rsidRPr="008D12B0" w:rsidRDefault="008D12B0" w:rsidP="008D12B0">
      <w:pPr>
        <w:pStyle w:val="Paragraaf"/>
        <w:numPr>
          <w:ilvl w:val="1"/>
          <w:numId w:val="26"/>
        </w:numPr>
        <w:spacing w:line="276" w:lineRule="auto"/>
        <w:rPr>
          <w:rFonts w:eastAsia="Calibri"/>
          <w:b w:val="0"/>
          <w:color w:val="262626"/>
        </w:rPr>
      </w:pPr>
      <w:bookmarkStart w:id="54" w:name="_Toc218949378"/>
      <w:r w:rsidRPr="008D12B0">
        <w:rPr>
          <w:rFonts w:eastAsia="Calibri"/>
        </w:rPr>
        <w:t>Huizen</w:t>
      </w:r>
      <w:bookmarkEnd w:id="54"/>
    </w:p>
    <w:p w14:paraId="7DB76C1F" w14:textId="77777777" w:rsidR="00780D98" w:rsidRDefault="00780D98" w:rsidP="009C3C95">
      <w:pPr>
        <w:tabs>
          <w:tab w:val="left" w:pos="454"/>
          <w:tab w:val="left" w:pos="907"/>
          <w:tab w:val="left" w:pos="1361"/>
        </w:tabs>
        <w:spacing w:line="276" w:lineRule="auto"/>
        <w:rPr>
          <w:rFonts w:eastAsia="Calibri"/>
          <w:b/>
          <w:color w:val="262626"/>
        </w:rPr>
      </w:pPr>
    </w:p>
    <w:p w14:paraId="0BF78931" w14:textId="37E23FD4" w:rsidR="002E1D4F" w:rsidRPr="00177097" w:rsidRDefault="002E1D4F" w:rsidP="009C3C95">
      <w:pPr>
        <w:tabs>
          <w:tab w:val="left" w:pos="454"/>
          <w:tab w:val="left" w:pos="907"/>
          <w:tab w:val="left" w:pos="1361"/>
        </w:tabs>
        <w:spacing w:line="276" w:lineRule="auto"/>
        <w:rPr>
          <w:rFonts w:eastAsia="Calibri"/>
          <w:b/>
          <w:color w:val="262626"/>
        </w:rPr>
      </w:pPr>
      <w:r w:rsidRPr="00177097">
        <w:rPr>
          <w:rFonts w:eastAsia="Calibri"/>
          <w:b/>
          <w:color w:val="262626"/>
        </w:rPr>
        <w:t xml:space="preserve">Advocatenkantoor Petra Splinter </w:t>
      </w:r>
    </w:p>
    <w:p w14:paraId="3256C62A" w14:textId="77777777" w:rsidR="002E1D4F" w:rsidRPr="00177097" w:rsidRDefault="002E1D4F" w:rsidP="009C3C95">
      <w:pPr>
        <w:tabs>
          <w:tab w:val="left" w:pos="454"/>
          <w:tab w:val="left" w:pos="907"/>
          <w:tab w:val="left" w:pos="1361"/>
        </w:tabs>
        <w:spacing w:line="276" w:lineRule="auto"/>
        <w:rPr>
          <w:rFonts w:ascii="Roboto Light" w:eastAsia="Calibri" w:hAnsi="Roboto Light"/>
          <w:bCs/>
          <w:color w:val="262626"/>
        </w:rPr>
      </w:pPr>
      <w:r w:rsidRPr="00177097">
        <w:rPr>
          <w:rFonts w:ascii="Roboto Light" w:eastAsia="Calibri" w:hAnsi="Roboto Light"/>
          <w:bCs/>
          <w:color w:val="262626"/>
        </w:rPr>
        <w:t>Familierechtadvocaat, mediator, overlegscheiding en coach (vFAS, MfN, VvCP geregistreerd)</w:t>
      </w:r>
    </w:p>
    <w:p w14:paraId="45FCF6EC" w14:textId="77777777" w:rsidR="002E1D4F" w:rsidRPr="00177097" w:rsidRDefault="002E1D4F" w:rsidP="009C3C95">
      <w:pPr>
        <w:tabs>
          <w:tab w:val="left" w:pos="454"/>
          <w:tab w:val="left" w:pos="907"/>
          <w:tab w:val="left" w:pos="1361"/>
        </w:tabs>
        <w:spacing w:line="276" w:lineRule="auto"/>
        <w:rPr>
          <w:rFonts w:ascii="Roboto Light" w:eastAsia="Calibri" w:hAnsi="Roboto Light"/>
          <w:bCs/>
          <w:color w:val="262626"/>
        </w:rPr>
      </w:pPr>
      <w:r w:rsidRPr="00177097">
        <w:rPr>
          <w:rFonts w:ascii="Roboto Light" w:eastAsia="Calibri" w:hAnsi="Roboto Light"/>
          <w:bCs/>
          <w:color w:val="262626"/>
        </w:rPr>
        <w:t>Petra Splinter</w:t>
      </w:r>
    </w:p>
    <w:p w14:paraId="1499A862" w14:textId="77777777" w:rsidR="002E1D4F" w:rsidRPr="00177097" w:rsidRDefault="002E1D4F" w:rsidP="009C3C95">
      <w:pPr>
        <w:tabs>
          <w:tab w:val="left" w:pos="454"/>
          <w:tab w:val="left" w:pos="907"/>
          <w:tab w:val="left" w:pos="1361"/>
        </w:tabs>
        <w:spacing w:line="276" w:lineRule="auto"/>
        <w:rPr>
          <w:rFonts w:ascii="Roboto Light" w:eastAsia="Calibri" w:hAnsi="Roboto Light"/>
          <w:bCs/>
          <w:color w:val="262626"/>
        </w:rPr>
      </w:pPr>
      <w:r w:rsidRPr="00177097">
        <w:rPr>
          <w:rFonts w:ascii="Roboto Light" w:eastAsia="Calibri" w:hAnsi="Roboto Light"/>
          <w:bCs/>
          <w:color w:val="262626"/>
        </w:rPr>
        <w:t>Eemlandweg 4, 1271 KS</w:t>
      </w:r>
      <w:r>
        <w:rPr>
          <w:rFonts w:ascii="Roboto Light" w:eastAsia="Calibri" w:hAnsi="Roboto Light"/>
          <w:bCs/>
          <w:color w:val="262626"/>
        </w:rPr>
        <w:t xml:space="preserve"> </w:t>
      </w:r>
      <w:r w:rsidRPr="00177097">
        <w:rPr>
          <w:rFonts w:ascii="Roboto Light" w:eastAsia="Calibri" w:hAnsi="Roboto Light"/>
          <w:bCs/>
          <w:color w:val="262626"/>
        </w:rPr>
        <w:t>Huizen</w:t>
      </w:r>
    </w:p>
    <w:p w14:paraId="65DD799D" w14:textId="77777777" w:rsidR="002E1D4F" w:rsidRPr="00177097" w:rsidRDefault="002E1D4F" w:rsidP="009C3C95">
      <w:pPr>
        <w:tabs>
          <w:tab w:val="left" w:pos="454"/>
          <w:tab w:val="left" w:pos="907"/>
          <w:tab w:val="left" w:pos="1361"/>
        </w:tabs>
        <w:spacing w:line="276" w:lineRule="auto"/>
        <w:rPr>
          <w:rFonts w:ascii="Roboto Light" w:eastAsia="Calibri" w:hAnsi="Roboto Light"/>
          <w:bCs/>
          <w:color w:val="262626"/>
        </w:rPr>
      </w:pPr>
      <w:r w:rsidRPr="00177097">
        <w:rPr>
          <w:rFonts w:ascii="Roboto Light" w:eastAsia="Calibri" w:hAnsi="Roboto Light"/>
          <w:bCs/>
          <w:color w:val="262626"/>
        </w:rPr>
        <w:t xml:space="preserve">035-5258158 </w:t>
      </w:r>
    </w:p>
    <w:p w14:paraId="7C8F56D8" w14:textId="77777777" w:rsidR="002E1D4F" w:rsidRPr="0022420A" w:rsidRDefault="002E1D4F" w:rsidP="009C3C95">
      <w:pPr>
        <w:tabs>
          <w:tab w:val="left" w:pos="454"/>
          <w:tab w:val="left" w:pos="907"/>
          <w:tab w:val="left" w:pos="1361"/>
        </w:tabs>
        <w:spacing w:line="276" w:lineRule="auto"/>
        <w:rPr>
          <w:rFonts w:ascii="Roboto Light" w:eastAsia="Calibri" w:hAnsi="Roboto Light"/>
          <w:bCs/>
          <w:color w:val="2581C4"/>
        </w:rPr>
      </w:pPr>
      <w:hyperlink r:id="rId187" w:history="1">
        <w:r w:rsidRPr="0022420A">
          <w:rPr>
            <w:rFonts w:ascii="Roboto Light" w:eastAsia="Calibri" w:hAnsi="Roboto Light"/>
            <w:bCs/>
            <w:color w:val="2581C4"/>
            <w:u w:val="single"/>
          </w:rPr>
          <w:t>ps@petrasplinter.nl</w:t>
        </w:r>
      </w:hyperlink>
      <w:r w:rsidRPr="0022420A">
        <w:rPr>
          <w:rFonts w:ascii="Roboto Light" w:eastAsia="Calibri" w:hAnsi="Roboto Light"/>
          <w:bCs/>
          <w:color w:val="2581C4"/>
        </w:rPr>
        <w:t xml:space="preserve"> </w:t>
      </w:r>
    </w:p>
    <w:p w14:paraId="2203A25E" w14:textId="77777777" w:rsidR="002E1D4F" w:rsidRDefault="002E1D4F" w:rsidP="009C3C95">
      <w:pPr>
        <w:tabs>
          <w:tab w:val="left" w:pos="454"/>
          <w:tab w:val="left" w:pos="907"/>
          <w:tab w:val="left" w:pos="1361"/>
        </w:tabs>
        <w:spacing w:line="276" w:lineRule="auto"/>
        <w:rPr>
          <w:rFonts w:ascii="Roboto Light" w:eastAsia="Calibri" w:hAnsi="Roboto Light"/>
          <w:color w:val="2581C4"/>
        </w:rPr>
      </w:pPr>
      <w:hyperlink r:id="rId188">
        <w:r w:rsidRPr="0022420A">
          <w:rPr>
            <w:rFonts w:ascii="Roboto Light" w:eastAsia="Calibri" w:hAnsi="Roboto Light"/>
            <w:color w:val="2581C4"/>
            <w:u w:val="single"/>
          </w:rPr>
          <w:t>petrasplinter.nl</w:t>
        </w:r>
      </w:hyperlink>
      <w:r w:rsidRPr="0022420A">
        <w:rPr>
          <w:rFonts w:ascii="Roboto Light" w:eastAsia="Calibri" w:hAnsi="Roboto Light"/>
          <w:color w:val="2581C4"/>
        </w:rPr>
        <w:t xml:space="preserve"> </w:t>
      </w:r>
    </w:p>
    <w:p w14:paraId="5F560218" w14:textId="77777777" w:rsidR="00780D98" w:rsidRDefault="00780D98" w:rsidP="00780D98">
      <w:pPr>
        <w:tabs>
          <w:tab w:val="left" w:pos="454"/>
          <w:tab w:val="left" w:pos="907"/>
          <w:tab w:val="left" w:pos="1361"/>
        </w:tabs>
        <w:spacing w:line="276" w:lineRule="auto"/>
        <w:rPr>
          <w:rFonts w:ascii="Roboto Light" w:hAnsi="Roboto Light"/>
        </w:rPr>
      </w:pPr>
    </w:p>
    <w:p w14:paraId="6648F002" w14:textId="6D1002FC" w:rsidR="002846D1" w:rsidRDefault="00780D98" w:rsidP="00780D98">
      <w:pPr>
        <w:pStyle w:val="Hoofdstuk"/>
        <w:spacing w:line="276" w:lineRule="auto"/>
        <w:ind w:hanging="502"/>
      </w:pPr>
      <w:r>
        <w:rPr>
          <w:rStyle w:val="Subtielebenadrukking"/>
          <w:i w:val="0"/>
          <w:iCs w:val="0"/>
          <w:color w:val="2581C4"/>
        </w:rPr>
        <w:t xml:space="preserve">   </w:t>
      </w:r>
      <w:bookmarkStart w:id="55" w:name="_Toc218949379"/>
      <w:r>
        <w:rPr>
          <w:rStyle w:val="Subtielebenadrukking"/>
          <w:i w:val="0"/>
          <w:iCs w:val="0"/>
          <w:color w:val="2581C4"/>
        </w:rPr>
        <w:t>Aanbod</w:t>
      </w:r>
      <w:r w:rsidRPr="00177097">
        <w:rPr>
          <w:rStyle w:val="Subtielebenadrukking"/>
          <w:i w:val="0"/>
          <w:iCs w:val="0"/>
          <w:color w:val="2581C4"/>
        </w:rPr>
        <w:t xml:space="preserve"> stiefouderschap/nieuw samengestelde gezinnen</w:t>
      </w:r>
      <w:bookmarkEnd w:id="55"/>
    </w:p>
    <w:p w14:paraId="625C7FBB" w14:textId="22BA207A" w:rsidR="00E20E7F" w:rsidRPr="00E20E7F" w:rsidRDefault="00D01477" w:rsidP="00E20E7F">
      <w:pPr>
        <w:pStyle w:val="Paragraaf"/>
        <w:numPr>
          <w:ilvl w:val="1"/>
          <w:numId w:val="27"/>
        </w:numPr>
        <w:rPr>
          <w:rFonts w:eastAsia="Calibri"/>
          <w:color w:val="262626"/>
        </w:rPr>
      </w:pPr>
      <w:bookmarkStart w:id="56" w:name="_Toc218949380"/>
      <w:r>
        <w:rPr>
          <w:rFonts w:eastAsia="Calibri"/>
        </w:rPr>
        <w:t>Aanbod</w:t>
      </w:r>
      <w:r w:rsidR="00B70494">
        <w:rPr>
          <w:rFonts w:eastAsia="Calibri"/>
        </w:rPr>
        <w:t xml:space="preserve"> </w:t>
      </w:r>
      <w:r w:rsidR="00D022B3">
        <w:rPr>
          <w:rFonts w:eastAsia="Calibri"/>
        </w:rPr>
        <w:t>GGD</w:t>
      </w:r>
      <w:bookmarkEnd w:id="56"/>
    </w:p>
    <w:p w14:paraId="53409BD9" w14:textId="77777777" w:rsidR="00E20E7F" w:rsidRDefault="00E20E7F" w:rsidP="009C3C95">
      <w:pPr>
        <w:spacing w:line="276" w:lineRule="auto"/>
        <w:rPr>
          <w:rFonts w:cs="Segoe UI"/>
          <w:b/>
        </w:rPr>
      </w:pPr>
    </w:p>
    <w:p w14:paraId="172C736A" w14:textId="4081EBD2" w:rsidR="002846D1" w:rsidRPr="00177097" w:rsidRDefault="002846D1" w:rsidP="009C3C95">
      <w:pPr>
        <w:spacing w:line="276" w:lineRule="auto"/>
        <w:rPr>
          <w:rFonts w:cs="Segoe UI"/>
          <w:b/>
        </w:rPr>
      </w:pPr>
      <w:r w:rsidRPr="00177097">
        <w:rPr>
          <w:rFonts w:cs="Segoe UI"/>
          <w:b/>
        </w:rPr>
        <w:t xml:space="preserve">Stiefcoach/Gezins- en opvoedcoach, Jeugd en Gezin Gooi en Vechtstreek </w:t>
      </w:r>
    </w:p>
    <w:p w14:paraId="1F54788F" w14:textId="05E8F277" w:rsidR="002846D1" w:rsidRPr="00177097" w:rsidRDefault="002846D1" w:rsidP="009C3C95">
      <w:pPr>
        <w:spacing w:line="276" w:lineRule="auto"/>
        <w:rPr>
          <w:rFonts w:ascii="Roboto Light" w:hAnsi="Roboto Light" w:cs="Segoe UI"/>
          <w:szCs w:val="20"/>
        </w:rPr>
      </w:pPr>
      <w:r w:rsidRPr="00177097">
        <w:rPr>
          <w:rFonts w:ascii="Roboto Light" w:hAnsi="Roboto Light" w:cs="Segoe UI"/>
          <w:szCs w:val="20"/>
        </w:rPr>
        <w:t>Voor vragen rondom stiefgezin en het maken van een stiefplan</w:t>
      </w:r>
      <w:r w:rsidR="00027FCF">
        <w:rPr>
          <w:rFonts w:ascii="Roboto Light" w:hAnsi="Roboto Light" w:cs="Segoe UI"/>
          <w:szCs w:val="20"/>
        </w:rPr>
        <w:t>.</w:t>
      </w:r>
    </w:p>
    <w:p w14:paraId="06A1D1A1" w14:textId="77777777" w:rsidR="002846D1" w:rsidRPr="00177097" w:rsidRDefault="002846D1" w:rsidP="009C3C95">
      <w:pPr>
        <w:spacing w:line="276" w:lineRule="auto"/>
        <w:rPr>
          <w:rFonts w:ascii="Roboto Light" w:hAnsi="Roboto Light"/>
          <w:szCs w:val="20"/>
        </w:rPr>
      </w:pPr>
      <w:r w:rsidRPr="00177097">
        <w:rPr>
          <w:rFonts w:ascii="Roboto Light" w:hAnsi="Roboto Light"/>
          <w:szCs w:val="20"/>
        </w:rPr>
        <w:t xml:space="preserve">Het aantal scheidingen neemt enorm toe en daarmee groeit ook het aantal nieuw samengestelde gezinnen. Een succes maken van een samengesteld gezin kan een behoorlijke uitdaging zijn. </w:t>
      </w:r>
    </w:p>
    <w:p w14:paraId="40D91E7F" w14:textId="77777777" w:rsidR="0041690E" w:rsidRDefault="002846D1" w:rsidP="009C3C95">
      <w:pPr>
        <w:spacing w:line="276" w:lineRule="auto"/>
        <w:rPr>
          <w:rFonts w:ascii="Roboto Light" w:hAnsi="Roboto Light" w:cs="Arial"/>
          <w:szCs w:val="20"/>
        </w:rPr>
      </w:pPr>
      <w:r w:rsidRPr="00177097">
        <w:rPr>
          <w:rFonts w:ascii="Roboto Light" w:hAnsi="Roboto Light"/>
          <w:szCs w:val="20"/>
        </w:rPr>
        <w:t>Naast emotionele spanningen kun je ook nog tegen praktische problemen aanlopen. Hoe voeden we op? Wie corrigeert de kinderen? Hoe gaan we om met de ex-partners.</w:t>
      </w:r>
      <w:r w:rsidRPr="00177097">
        <w:rPr>
          <w:rFonts w:ascii="Roboto Light" w:hAnsi="Roboto Light"/>
          <w:szCs w:val="20"/>
        </w:rPr>
        <w:br/>
      </w:r>
      <w:r w:rsidRPr="00177097">
        <w:rPr>
          <w:rFonts w:ascii="Roboto Light" w:hAnsi="Roboto Light" w:cs="Arial"/>
          <w:szCs w:val="20"/>
        </w:rPr>
        <w:t xml:space="preserve">Soms kom je er dan samen even niet meer uit en kun je wel wat hulp gebruiken. Coaching kan je dan helpen bij het in kaart brengen van de problemen die er zijn en de behoeftes die de verschillende gezinsleden hebben. </w:t>
      </w:r>
    </w:p>
    <w:p w14:paraId="08F3D280" w14:textId="7283AEE3" w:rsidR="002846D1" w:rsidRPr="00177097" w:rsidRDefault="002846D1" w:rsidP="009C3C95">
      <w:pPr>
        <w:spacing w:line="276" w:lineRule="auto"/>
        <w:rPr>
          <w:rFonts w:ascii="Roboto Light" w:hAnsi="Roboto Light"/>
          <w:szCs w:val="20"/>
        </w:rPr>
      </w:pPr>
      <w:r w:rsidRPr="00177097">
        <w:rPr>
          <w:rFonts w:ascii="Roboto Light" w:hAnsi="Roboto Light" w:cs="Arial"/>
          <w:szCs w:val="20"/>
        </w:rPr>
        <w:t>Samen maken we een plan waarin de wensen en afspraken voor jouw gezin worden vastgelegd. En heb je geen tijd voor face to face contact maar wil je toch wat begeleiding bij het vormgeven van je nieuwe gezin. Dan kan de</w:t>
      </w:r>
      <w:r w:rsidR="00D238FD">
        <w:rPr>
          <w:rFonts w:ascii="Roboto Light" w:hAnsi="Roboto Light" w:cs="Arial"/>
          <w:szCs w:val="20"/>
        </w:rPr>
        <w:t xml:space="preserve"> </w:t>
      </w:r>
      <w:r w:rsidRPr="00177097">
        <w:rPr>
          <w:rFonts w:ascii="Roboto Light" w:hAnsi="Roboto Light" w:cs="Arial"/>
          <w:szCs w:val="20"/>
        </w:rPr>
        <w:t>begeleiding</w:t>
      </w:r>
      <w:r w:rsidR="00D238FD">
        <w:rPr>
          <w:rFonts w:ascii="Roboto Light" w:hAnsi="Roboto Light" w:cs="Arial"/>
          <w:szCs w:val="20"/>
        </w:rPr>
        <w:t xml:space="preserve"> </w:t>
      </w:r>
      <w:r w:rsidRPr="00177097">
        <w:rPr>
          <w:rFonts w:ascii="Roboto Light" w:hAnsi="Roboto Light" w:cs="Arial"/>
          <w:szCs w:val="20"/>
        </w:rPr>
        <w:t>ook plaats vinden via app, sms of e-mail.</w:t>
      </w:r>
    </w:p>
    <w:p w14:paraId="0CDF3725" w14:textId="618F92B7" w:rsidR="002846D1" w:rsidRPr="00177097" w:rsidRDefault="002846D1" w:rsidP="009C3C95">
      <w:pPr>
        <w:spacing w:line="276" w:lineRule="auto"/>
        <w:rPr>
          <w:rFonts w:ascii="Roboto Light" w:hAnsi="Roboto Light" w:cs="Segoe UI"/>
          <w:szCs w:val="20"/>
        </w:rPr>
      </w:pPr>
      <w:r w:rsidRPr="00177097">
        <w:rPr>
          <w:rFonts w:ascii="Roboto Light" w:hAnsi="Roboto Light" w:cs="Segoe UI"/>
          <w:szCs w:val="20"/>
        </w:rPr>
        <w:t>Aanmelden: 06- 35124026</w:t>
      </w:r>
      <w:r w:rsidR="00D238FD">
        <w:rPr>
          <w:rFonts w:ascii="Roboto Light" w:hAnsi="Roboto Light" w:cs="Segoe UI"/>
          <w:szCs w:val="20"/>
        </w:rPr>
        <w:t xml:space="preserve">  </w:t>
      </w:r>
      <w:r w:rsidRPr="00177097">
        <w:rPr>
          <w:rFonts w:ascii="Roboto Light" w:hAnsi="Roboto Light" w:cs="Segoe UI"/>
          <w:szCs w:val="20"/>
        </w:rPr>
        <w:t xml:space="preserve"> </w:t>
      </w:r>
    </w:p>
    <w:p w14:paraId="3FBFDA7F" w14:textId="0C698638" w:rsidR="000D3BF5" w:rsidRDefault="39BD1967" w:rsidP="009C3C95">
      <w:pPr>
        <w:spacing w:line="276" w:lineRule="auto"/>
        <w:rPr>
          <w:rFonts w:ascii="Roboto Light" w:hAnsi="Roboto Light" w:cs="Segoe UI"/>
          <w:i/>
          <w:iCs/>
        </w:rPr>
      </w:pPr>
      <w:hyperlink r:id="rId189">
        <w:r w:rsidRPr="55844129">
          <w:rPr>
            <w:rStyle w:val="Hyperlink"/>
            <w:rFonts w:ascii="Roboto Light" w:hAnsi="Roboto Light"/>
          </w:rPr>
          <w:t>n.zurlohe@ggdgv.nl</w:t>
        </w:r>
      </w:hyperlink>
      <w:r w:rsidR="739384F4" w:rsidRPr="55844129">
        <w:rPr>
          <w:rStyle w:val="Hyperlink"/>
          <w:rFonts w:ascii="Roboto Light" w:hAnsi="Roboto Light"/>
          <w:u w:val="none"/>
        </w:rPr>
        <w:t xml:space="preserve"> </w:t>
      </w:r>
      <w:r w:rsidR="5137A489" w:rsidRPr="55844129">
        <w:rPr>
          <w:rStyle w:val="Hyperlink"/>
          <w:rFonts w:ascii="Roboto Light" w:hAnsi="Roboto Light"/>
          <w:u w:val="none"/>
        </w:rPr>
        <w:t xml:space="preserve"> |</w:t>
      </w:r>
      <w:r w:rsidR="739384F4" w:rsidRPr="55844129">
        <w:rPr>
          <w:rStyle w:val="Hyperlink"/>
          <w:rFonts w:ascii="Roboto Light" w:hAnsi="Roboto Light"/>
          <w:u w:val="none"/>
        </w:rPr>
        <w:t xml:space="preserve"> </w:t>
      </w:r>
      <w:r w:rsidR="5137A489" w:rsidRPr="55844129">
        <w:rPr>
          <w:rStyle w:val="Hyperlink"/>
          <w:rFonts w:ascii="Roboto Light" w:hAnsi="Roboto Light"/>
          <w:u w:val="none"/>
        </w:rPr>
        <w:t xml:space="preserve"> </w:t>
      </w:r>
      <w:hyperlink r:id="rId190">
        <w:r w:rsidRPr="55844129">
          <w:rPr>
            <w:rStyle w:val="Hyperlink"/>
            <w:rFonts w:ascii="Roboto Light" w:hAnsi="Roboto Light"/>
          </w:rPr>
          <w:t>ggdgv.nl</w:t>
        </w:r>
      </w:hyperlink>
      <w:r w:rsidRPr="55844129">
        <w:rPr>
          <w:rFonts w:ascii="Roboto Light" w:hAnsi="Roboto Light" w:cs="Arial"/>
          <w:color w:val="FF0000"/>
        </w:rPr>
        <w:t xml:space="preserve"> </w:t>
      </w:r>
      <w:r w:rsidR="7450F90D">
        <w:br/>
      </w:r>
      <w:r w:rsidRPr="55844129">
        <w:rPr>
          <w:rFonts w:ascii="Roboto Light" w:hAnsi="Roboto Light" w:cs="Segoe UI"/>
          <w:i/>
          <w:iCs/>
        </w:rPr>
        <w:t>Nb een beschikking van de gemeente is niet nodig</w:t>
      </w:r>
      <w:r w:rsidR="00D346E2">
        <w:rPr>
          <w:rFonts w:ascii="Roboto Light" w:hAnsi="Roboto Light" w:cs="Segoe UI"/>
          <w:i/>
          <w:iCs/>
        </w:rPr>
        <w:t>.</w:t>
      </w:r>
    </w:p>
    <w:p w14:paraId="32500EC0" w14:textId="77777777" w:rsidR="00D346E2" w:rsidRDefault="00D346E2" w:rsidP="009C3C95">
      <w:pPr>
        <w:spacing w:line="276" w:lineRule="auto"/>
        <w:rPr>
          <w:rFonts w:ascii="Roboto Light" w:hAnsi="Roboto Light" w:cs="Segoe UI"/>
          <w:i/>
          <w:iCs/>
        </w:rPr>
      </w:pPr>
    </w:p>
    <w:p w14:paraId="4BA99339" w14:textId="4178162E" w:rsidR="00D022B3" w:rsidRPr="00E20E7F" w:rsidRDefault="00D01477" w:rsidP="00D022B3">
      <w:pPr>
        <w:pStyle w:val="Paragraaf"/>
        <w:numPr>
          <w:ilvl w:val="1"/>
          <w:numId w:val="27"/>
        </w:numPr>
        <w:rPr>
          <w:rFonts w:eastAsia="Calibri"/>
          <w:color w:val="262626"/>
        </w:rPr>
      </w:pPr>
      <w:bookmarkStart w:id="57" w:name="_Toc218949381"/>
      <w:r>
        <w:rPr>
          <w:rFonts w:eastAsia="Roboto" w:cs="Roboto"/>
        </w:rPr>
        <w:lastRenderedPageBreak/>
        <w:t xml:space="preserve">Aanbod </w:t>
      </w:r>
      <w:r w:rsidR="00B70494">
        <w:rPr>
          <w:rFonts w:eastAsia="Roboto" w:cs="Roboto"/>
        </w:rPr>
        <w:t>p</w:t>
      </w:r>
      <w:r w:rsidR="00D022B3" w:rsidRPr="11BD1C6F">
        <w:rPr>
          <w:rFonts w:eastAsia="Roboto" w:cs="Roboto"/>
        </w:rPr>
        <w:t>articuliere praktijken</w:t>
      </w:r>
      <w:bookmarkEnd w:id="57"/>
    </w:p>
    <w:p w14:paraId="7A3B2FE6" w14:textId="77777777" w:rsidR="00D022B3" w:rsidRDefault="00D022B3" w:rsidP="009C3C95">
      <w:pPr>
        <w:spacing w:line="276" w:lineRule="auto"/>
        <w:rPr>
          <w:rFonts w:ascii="Roboto Light" w:hAnsi="Roboto Light" w:cs="Segoe UI"/>
          <w:i/>
          <w:iCs/>
        </w:rPr>
      </w:pPr>
    </w:p>
    <w:p w14:paraId="351625C8" w14:textId="77777777" w:rsidR="002846D1" w:rsidRPr="00177097" w:rsidRDefault="5B0B27C8" w:rsidP="009C3C95">
      <w:pPr>
        <w:spacing w:line="276" w:lineRule="auto"/>
        <w:rPr>
          <w:rFonts w:cs="Segoe UI"/>
          <w:b/>
          <w:bCs/>
          <w:color w:val="000000"/>
        </w:rPr>
      </w:pPr>
      <w:r w:rsidRPr="55844129">
        <w:rPr>
          <w:rFonts w:cs="Segoe UI"/>
          <w:b/>
          <w:bCs/>
          <w:color w:val="000000" w:themeColor="text1"/>
        </w:rPr>
        <w:t>TAAAFEL: dé b</w:t>
      </w:r>
      <w:r w:rsidRPr="55844129">
        <w:rPr>
          <w:rFonts w:eastAsia="Roboto" w:cs="Roboto"/>
          <w:b/>
          <w:bCs/>
          <w:color w:val="000000" w:themeColor="text1"/>
        </w:rPr>
        <w:t>asis voor samengestelde gezinnen</w:t>
      </w:r>
    </w:p>
    <w:p w14:paraId="2DB43483" w14:textId="7A622236" w:rsidR="002846D1" w:rsidRPr="0022420A" w:rsidRDefault="002846D1" w:rsidP="009C3C95">
      <w:pPr>
        <w:spacing w:line="276" w:lineRule="auto"/>
        <w:rPr>
          <w:rFonts w:ascii="Roboto Light" w:hAnsi="Roboto Light" w:cs="Segoe UI"/>
          <w:color w:val="000000"/>
        </w:rPr>
      </w:pPr>
      <w:hyperlink r:id="rId191">
        <w:r w:rsidRPr="0022420A">
          <w:rPr>
            <w:rStyle w:val="Hyperlink"/>
            <w:rFonts w:ascii="Roboto Light" w:hAnsi="Roboto Light" w:cs="Segoe UI"/>
          </w:rPr>
          <w:t>taaafel.nl</w:t>
        </w:r>
      </w:hyperlink>
      <w:r w:rsidR="1CE4D91A" w:rsidRPr="0022420A">
        <w:rPr>
          <w:rFonts w:ascii="Roboto Light" w:hAnsi="Roboto Light" w:cs="Segoe UI"/>
        </w:rPr>
        <w:t xml:space="preserve"> </w:t>
      </w:r>
    </w:p>
    <w:p w14:paraId="754F4AAC" w14:textId="176C6A09" w:rsidR="002846D1" w:rsidRPr="00177097" w:rsidRDefault="002846D1" w:rsidP="009C3C95">
      <w:pPr>
        <w:pStyle w:val="Normaalweb"/>
        <w:spacing w:before="0" w:beforeAutospacing="0" w:after="0" w:afterAutospacing="0" w:line="276" w:lineRule="auto"/>
        <w:rPr>
          <w:rFonts w:ascii="Roboto Light" w:hAnsi="Roboto Light"/>
          <w:color w:val="000000"/>
          <w:sz w:val="20"/>
          <w:szCs w:val="20"/>
        </w:rPr>
      </w:pPr>
      <w:r w:rsidRPr="00177097">
        <w:rPr>
          <w:rFonts w:ascii="Roboto Light" w:hAnsi="Roboto Light"/>
          <w:sz w:val="20"/>
          <w:szCs w:val="20"/>
        </w:rPr>
        <w:t xml:space="preserve">Eenzaamheid, buitensluiten, energielek, burn-out, enorm hard je best doen, maar niet gezien worden en ruzie met je partner vanwege de kinderen? Dat is allemaal ‘normaal’ in een samengesteld gezin, maar niet persé nodig. Wie de regels van een samengesteld gezin kent, is al halverwege de oplossing. De andere helft? Die doe je samen! TAAAFEL in Hilversum kijkt met jullie hoe het aan tafel weer gezellig wordt. Maak direct een </w:t>
      </w:r>
      <w:hyperlink r:id="rId192" w:history="1">
        <w:r w:rsidRPr="00BB5B8D">
          <w:rPr>
            <w:rStyle w:val="Hyperlink"/>
            <w:rFonts w:ascii="Roboto Light" w:hAnsi="Roboto Light"/>
            <w:sz w:val="20"/>
            <w:szCs w:val="20"/>
          </w:rPr>
          <w:t>afspraak</w:t>
        </w:r>
      </w:hyperlink>
      <w:r w:rsidR="00BB5B8D">
        <w:rPr>
          <w:rFonts w:ascii="Roboto Light" w:hAnsi="Roboto Light"/>
          <w:sz w:val="20"/>
          <w:szCs w:val="20"/>
        </w:rPr>
        <w:t xml:space="preserve">. </w:t>
      </w:r>
      <w:r w:rsidRPr="00177097">
        <w:rPr>
          <w:rFonts w:ascii="Roboto Light" w:hAnsi="Roboto Light"/>
          <w:color w:val="000000"/>
          <w:sz w:val="20"/>
          <w:szCs w:val="20"/>
        </w:rPr>
        <w:t xml:space="preserve">(kennismaking altijd gratis). </w:t>
      </w:r>
    </w:p>
    <w:p w14:paraId="7DF09474" w14:textId="77777777" w:rsidR="002846D1" w:rsidRPr="00177097" w:rsidRDefault="002846D1" w:rsidP="009C3C95">
      <w:pPr>
        <w:pStyle w:val="Normaalweb"/>
        <w:spacing w:before="0" w:beforeAutospacing="0" w:after="0" w:afterAutospacing="0" w:line="276" w:lineRule="auto"/>
        <w:rPr>
          <w:rFonts w:ascii="Roboto Light" w:hAnsi="Roboto Light"/>
          <w:sz w:val="20"/>
          <w:szCs w:val="20"/>
        </w:rPr>
      </w:pPr>
      <w:r w:rsidRPr="00177097">
        <w:rPr>
          <w:rFonts w:ascii="Roboto Light" w:hAnsi="Roboto Light"/>
          <w:sz w:val="20"/>
          <w:szCs w:val="20"/>
        </w:rPr>
        <w:t>Ondernemershuys, Seinstraat 22, 3e verdieping, 1223 DA Hilversum</w:t>
      </w:r>
    </w:p>
    <w:p w14:paraId="117C1C9B" w14:textId="77777777" w:rsidR="002846D1" w:rsidRPr="00177097" w:rsidRDefault="002846D1" w:rsidP="009C3C95">
      <w:pPr>
        <w:pStyle w:val="Normaalweb"/>
        <w:spacing w:before="0" w:beforeAutospacing="0" w:after="0" w:afterAutospacing="0" w:line="276" w:lineRule="auto"/>
        <w:rPr>
          <w:rFonts w:ascii="Roboto Light" w:hAnsi="Roboto Light"/>
          <w:sz w:val="20"/>
          <w:szCs w:val="20"/>
        </w:rPr>
      </w:pPr>
      <w:r w:rsidRPr="00177097">
        <w:rPr>
          <w:rFonts w:ascii="Roboto Light" w:hAnsi="Roboto Light"/>
          <w:sz w:val="20"/>
          <w:szCs w:val="20"/>
        </w:rPr>
        <w:t xml:space="preserve">06-42722837 </w:t>
      </w:r>
    </w:p>
    <w:p w14:paraId="61622087" w14:textId="77777777" w:rsidR="002846D1" w:rsidRDefault="002846D1" w:rsidP="009C3C95">
      <w:pPr>
        <w:pStyle w:val="Normaalweb"/>
        <w:spacing w:before="0" w:beforeAutospacing="0" w:after="0" w:afterAutospacing="0" w:line="276" w:lineRule="auto"/>
        <w:rPr>
          <w:rFonts w:ascii="Roboto Light" w:hAnsi="Roboto Light"/>
          <w:i/>
          <w:iCs/>
          <w:color w:val="232323"/>
          <w:sz w:val="20"/>
          <w:szCs w:val="20"/>
        </w:rPr>
      </w:pPr>
      <w:r w:rsidRPr="00177097">
        <w:rPr>
          <w:rFonts w:ascii="Roboto Light" w:hAnsi="Roboto Light"/>
          <w:i/>
          <w:iCs/>
          <w:color w:val="232323"/>
          <w:sz w:val="20"/>
          <w:szCs w:val="20"/>
        </w:rPr>
        <w:t>Deze hulp is vrij toegankelijk, er is geen beschikking nodig van de gemeente.</w:t>
      </w:r>
    </w:p>
    <w:p w14:paraId="01AD204B" w14:textId="3FF26BE1" w:rsidR="10A0A1BE" w:rsidRDefault="10A0A1BE" w:rsidP="009C3C95">
      <w:pPr>
        <w:pStyle w:val="Normaalweb"/>
        <w:spacing w:before="0" w:beforeAutospacing="0" w:after="0" w:afterAutospacing="0" w:line="276" w:lineRule="auto"/>
        <w:rPr>
          <w:rFonts w:ascii="Roboto Light" w:hAnsi="Roboto Light"/>
          <w:i/>
          <w:iCs/>
          <w:color w:val="232323"/>
          <w:sz w:val="20"/>
          <w:szCs w:val="20"/>
        </w:rPr>
      </w:pPr>
    </w:p>
    <w:p w14:paraId="48FD269B" w14:textId="48E75570" w:rsidR="002846D1" w:rsidRPr="00177097" w:rsidRDefault="002846D1" w:rsidP="009C3C95">
      <w:pPr>
        <w:spacing w:line="276" w:lineRule="auto"/>
        <w:rPr>
          <w:bCs/>
          <w:i/>
          <w:iCs/>
        </w:rPr>
      </w:pPr>
      <w:r w:rsidRPr="00177097">
        <w:rPr>
          <w:b/>
        </w:rPr>
        <w:t>Patchwork</w:t>
      </w:r>
      <w:r w:rsidR="0024286A">
        <w:rPr>
          <w:b/>
        </w:rPr>
        <w:t xml:space="preserve"> C</w:t>
      </w:r>
      <w:r w:rsidRPr="00177097">
        <w:rPr>
          <w:b/>
        </w:rPr>
        <w:t>oaching</w:t>
      </w:r>
    </w:p>
    <w:p w14:paraId="32BEF3D5" w14:textId="77777777" w:rsidR="002846D1" w:rsidRPr="00177097" w:rsidRDefault="002846D1" w:rsidP="009C3C95">
      <w:pPr>
        <w:spacing w:line="276" w:lineRule="auto"/>
        <w:rPr>
          <w:rFonts w:ascii="Roboto Light" w:hAnsi="Roboto Light"/>
          <w:szCs w:val="20"/>
        </w:rPr>
      </w:pPr>
      <w:r w:rsidRPr="00177097">
        <w:rPr>
          <w:rFonts w:ascii="Roboto Light" w:hAnsi="Roboto Light"/>
          <w:szCs w:val="20"/>
        </w:rPr>
        <w:t xml:space="preserve">Pedagogisch advies voor samengestelde gezinnen. </w:t>
      </w:r>
    </w:p>
    <w:p w14:paraId="629CFEF4" w14:textId="77777777" w:rsidR="002846D1" w:rsidRPr="00177097" w:rsidRDefault="002846D1" w:rsidP="009C3C95">
      <w:pPr>
        <w:spacing w:line="276" w:lineRule="auto"/>
        <w:rPr>
          <w:rFonts w:ascii="Roboto Light" w:hAnsi="Roboto Light"/>
          <w:szCs w:val="20"/>
        </w:rPr>
      </w:pPr>
      <w:bookmarkStart w:id="58" w:name="_Hlk120192270"/>
      <w:r w:rsidRPr="00177097">
        <w:rPr>
          <w:rFonts w:ascii="Roboto Light" w:hAnsi="Roboto Light"/>
          <w:szCs w:val="20"/>
        </w:rPr>
        <w:t xml:space="preserve">Drs. Ingrid Bosma, pedagoog. </w:t>
      </w:r>
    </w:p>
    <w:bookmarkEnd w:id="58"/>
    <w:p w14:paraId="3BEDC8E8" w14:textId="0A8D9D17" w:rsidR="002846D1" w:rsidRPr="00177097" w:rsidRDefault="002846D1" w:rsidP="009C3C95">
      <w:pPr>
        <w:spacing w:line="276" w:lineRule="auto"/>
        <w:rPr>
          <w:rFonts w:ascii="Roboto Light" w:hAnsi="Roboto Light"/>
          <w:color w:val="000000"/>
          <w:szCs w:val="20"/>
        </w:rPr>
      </w:pPr>
      <w:r w:rsidRPr="00177097">
        <w:rPr>
          <w:rFonts w:ascii="Roboto Light" w:hAnsi="Roboto Light"/>
          <w:color w:val="000000"/>
          <w:szCs w:val="20"/>
        </w:rPr>
        <w:t>Spechtstraat 26, 1223 NZ</w:t>
      </w:r>
      <w:r w:rsidR="00D238FD">
        <w:rPr>
          <w:rFonts w:ascii="Roboto Light" w:hAnsi="Roboto Light"/>
          <w:color w:val="000000"/>
          <w:szCs w:val="20"/>
        </w:rPr>
        <w:t xml:space="preserve"> </w:t>
      </w:r>
      <w:r w:rsidRPr="00177097">
        <w:rPr>
          <w:rFonts w:ascii="Roboto Light" w:hAnsi="Roboto Light"/>
          <w:color w:val="000000"/>
          <w:szCs w:val="20"/>
        </w:rPr>
        <w:t>Hilversum</w:t>
      </w:r>
    </w:p>
    <w:p w14:paraId="2C414632" w14:textId="77777777" w:rsidR="002846D1" w:rsidRPr="00BB0B09" w:rsidRDefault="002846D1" w:rsidP="009C3C95">
      <w:pPr>
        <w:spacing w:line="276" w:lineRule="auto"/>
        <w:rPr>
          <w:rFonts w:ascii="Roboto Light" w:hAnsi="Roboto Light"/>
          <w:color w:val="000000"/>
          <w:szCs w:val="20"/>
          <w:lang w:val="en-US"/>
        </w:rPr>
      </w:pPr>
      <w:r w:rsidRPr="00BB0B09">
        <w:rPr>
          <w:rFonts w:ascii="Roboto Light" w:hAnsi="Roboto Light"/>
          <w:color w:val="000000"/>
          <w:szCs w:val="20"/>
          <w:lang w:val="en-US"/>
        </w:rPr>
        <w:t xml:space="preserve">06-54364169 </w:t>
      </w:r>
    </w:p>
    <w:p w14:paraId="5F2EC4CD" w14:textId="77777777" w:rsidR="002846D1" w:rsidRPr="00BB0B09" w:rsidRDefault="002846D1" w:rsidP="009C3C95">
      <w:pPr>
        <w:spacing w:line="276" w:lineRule="auto"/>
        <w:rPr>
          <w:rFonts w:ascii="Roboto Light" w:hAnsi="Roboto Light"/>
          <w:color w:val="2581C4"/>
          <w:szCs w:val="20"/>
          <w:u w:val="single"/>
          <w:lang w:val="en-US"/>
        </w:rPr>
      </w:pPr>
      <w:hyperlink r:id="rId193" w:history="1">
        <w:r w:rsidRPr="00BB0B09">
          <w:rPr>
            <w:rFonts w:ascii="Roboto Light" w:hAnsi="Roboto Light"/>
            <w:color w:val="2581C4"/>
            <w:szCs w:val="20"/>
            <w:u w:val="single"/>
            <w:lang w:val="en-US"/>
          </w:rPr>
          <w:t>info@patchworkcoaching.nl</w:t>
        </w:r>
      </w:hyperlink>
    </w:p>
    <w:p w14:paraId="2250B6E9" w14:textId="42F0BE70" w:rsidR="000D3BF5" w:rsidRPr="00BB0B09" w:rsidRDefault="002846D1" w:rsidP="009C3C95">
      <w:pPr>
        <w:spacing w:line="276" w:lineRule="auto"/>
        <w:rPr>
          <w:lang w:val="en-US"/>
        </w:rPr>
      </w:pPr>
      <w:hyperlink r:id="rId194">
        <w:r w:rsidRPr="00BB0B09">
          <w:rPr>
            <w:rFonts w:ascii="Roboto Light" w:hAnsi="Roboto Light"/>
            <w:color w:val="2581C4"/>
            <w:u w:val="single"/>
            <w:lang w:val="en-US"/>
          </w:rPr>
          <w:t>patchworkcoaching.nl</w:t>
        </w:r>
      </w:hyperlink>
    </w:p>
    <w:p w14:paraId="14545489" w14:textId="77777777" w:rsidR="007570C5" w:rsidRPr="00BB0B09" w:rsidRDefault="007570C5" w:rsidP="009C3C95">
      <w:pPr>
        <w:spacing w:line="276" w:lineRule="auto"/>
        <w:rPr>
          <w:lang w:val="en-US"/>
        </w:rPr>
      </w:pPr>
    </w:p>
    <w:p w14:paraId="3CEF39AF" w14:textId="77777777" w:rsidR="007570C5" w:rsidRPr="00BB0B09" w:rsidRDefault="007570C5" w:rsidP="009C3C95">
      <w:pPr>
        <w:spacing w:line="276" w:lineRule="auto"/>
        <w:rPr>
          <w:lang w:val="en-US"/>
        </w:rPr>
      </w:pPr>
    </w:p>
    <w:p w14:paraId="46D5DE60" w14:textId="7237FEC3" w:rsidR="002846D1" w:rsidRPr="00BB0B09" w:rsidRDefault="002846D1" w:rsidP="009C3C95">
      <w:pPr>
        <w:spacing w:line="276" w:lineRule="auto"/>
        <w:rPr>
          <w:rFonts w:eastAsia="Roboto" w:cs="Roboto"/>
          <w:b/>
          <w:lang w:val="en-US"/>
        </w:rPr>
      </w:pPr>
      <w:r w:rsidRPr="00BB0B09">
        <w:rPr>
          <w:rFonts w:eastAsia="Roboto" w:cs="Roboto"/>
          <w:b/>
          <w:lang w:val="en-US"/>
        </w:rPr>
        <w:t>The Practice</w:t>
      </w:r>
    </w:p>
    <w:p w14:paraId="15C0E69D" w14:textId="77777777" w:rsidR="002846D1" w:rsidRPr="00177097" w:rsidRDefault="002846D1" w:rsidP="009C3C95">
      <w:pPr>
        <w:spacing w:line="276" w:lineRule="auto"/>
        <w:rPr>
          <w:rFonts w:ascii="Roboto Light" w:hAnsi="Roboto Light"/>
          <w:szCs w:val="20"/>
        </w:rPr>
      </w:pPr>
      <w:r w:rsidRPr="00177097">
        <w:rPr>
          <w:rFonts w:ascii="Roboto Light" w:eastAsia="Times New Roman" w:hAnsi="Roboto Light" w:cs="Arial"/>
          <w:szCs w:val="20"/>
        </w:rPr>
        <w:t>Praktijk voor relatie-, gezins- en individuele therapie (ook voor expats)</w:t>
      </w:r>
    </w:p>
    <w:p w14:paraId="245BD16E" w14:textId="77777777" w:rsidR="002846D1" w:rsidRPr="00177097" w:rsidRDefault="002846D1" w:rsidP="009C3C95">
      <w:pPr>
        <w:spacing w:line="276" w:lineRule="auto"/>
        <w:rPr>
          <w:rFonts w:ascii="Roboto Light" w:hAnsi="Roboto Light"/>
          <w:szCs w:val="20"/>
        </w:rPr>
      </w:pPr>
      <w:r w:rsidRPr="00177097">
        <w:rPr>
          <w:rFonts w:ascii="Roboto Light" w:hAnsi="Roboto Light" w:cs="Arial"/>
          <w:szCs w:val="20"/>
        </w:rPr>
        <w:t>Koninginneweg 13, 1217 KP Hilversum</w:t>
      </w:r>
    </w:p>
    <w:p w14:paraId="717E2BDF" w14:textId="77777777" w:rsidR="002846D1" w:rsidRPr="00177097" w:rsidRDefault="002846D1" w:rsidP="009C3C95">
      <w:pPr>
        <w:spacing w:line="276" w:lineRule="auto"/>
        <w:rPr>
          <w:rFonts w:ascii="Roboto Light" w:hAnsi="Roboto Light"/>
          <w:szCs w:val="20"/>
        </w:rPr>
      </w:pPr>
      <w:r w:rsidRPr="00177097">
        <w:rPr>
          <w:rFonts w:ascii="Roboto Light" w:hAnsi="Roboto Light" w:cs="Arial"/>
          <w:szCs w:val="20"/>
        </w:rPr>
        <w:t>06-21707609 </w:t>
      </w:r>
    </w:p>
    <w:p w14:paraId="1065EBB9" w14:textId="77777777" w:rsidR="002846D1" w:rsidRPr="0022420A" w:rsidRDefault="002846D1" w:rsidP="009C3C95">
      <w:pPr>
        <w:spacing w:line="276" w:lineRule="auto"/>
        <w:rPr>
          <w:rFonts w:ascii="Roboto Light" w:eastAsia="Times New Roman" w:hAnsi="Roboto Light"/>
          <w:szCs w:val="20"/>
        </w:rPr>
      </w:pPr>
      <w:hyperlink r:id="rId195" w:history="1">
        <w:r w:rsidRPr="0022420A">
          <w:rPr>
            <w:rStyle w:val="Hyperlink"/>
            <w:rFonts w:ascii="Roboto Light" w:eastAsia="Times New Roman" w:hAnsi="Roboto Light" w:cs="Arial"/>
            <w:szCs w:val="20"/>
          </w:rPr>
          <w:t>info@thepractice.nl</w:t>
        </w:r>
      </w:hyperlink>
      <w:r w:rsidRPr="0022420A">
        <w:rPr>
          <w:rStyle w:val="Hyperlink"/>
          <w:rFonts w:ascii="Roboto Light" w:eastAsia="Times New Roman" w:hAnsi="Roboto Light" w:cs="Arial"/>
          <w:szCs w:val="20"/>
        </w:rPr>
        <w:t xml:space="preserve"> </w:t>
      </w:r>
    </w:p>
    <w:p w14:paraId="3110C64A" w14:textId="5F95C5D7" w:rsidR="002846D1" w:rsidRDefault="002846D1" w:rsidP="009C3C95">
      <w:pPr>
        <w:spacing w:line="276" w:lineRule="auto"/>
      </w:pPr>
      <w:hyperlink r:id="rId196" w:history="1">
        <w:r w:rsidRPr="0022420A">
          <w:rPr>
            <w:rStyle w:val="Hyperlink"/>
            <w:rFonts w:ascii="Roboto Light" w:hAnsi="Roboto Light"/>
          </w:rPr>
          <w:t>thepractice.nl</w:t>
        </w:r>
      </w:hyperlink>
    </w:p>
    <w:p w14:paraId="4B666B90" w14:textId="77777777" w:rsidR="007570C5" w:rsidRDefault="007570C5" w:rsidP="009C3C95">
      <w:pPr>
        <w:spacing w:line="276" w:lineRule="auto"/>
      </w:pPr>
    </w:p>
    <w:p w14:paraId="4C22F16C" w14:textId="77777777" w:rsidR="0024286A" w:rsidRDefault="0024286A" w:rsidP="009C3C95">
      <w:pPr>
        <w:spacing w:line="276" w:lineRule="auto"/>
      </w:pPr>
    </w:p>
    <w:p w14:paraId="49B1DC83" w14:textId="77777777" w:rsidR="00E10D17" w:rsidRPr="003F0CFC" w:rsidRDefault="00E10D17" w:rsidP="009C3C95">
      <w:pPr>
        <w:spacing w:line="276" w:lineRule="auto"/>
        <w:rPr>
          <w:rFonts w:cs="Calibri"/>
          <w:b/>
          <w:bCs/>
          <w:szCs w:val="20"/>
          <w:lang w:eastAsia="en-US"/>
        </w:rPr>
      </w:pPr>
      <w:r w:rsidRPr="003F0CFC">
        <w:rPr>
          <w:rFonts w:cs="Calibri"/>
          <w:b/>
          <w:bCs/>
          <w:szCs w:val="20"/>
          <w:lang w:eastAsia="en-US"/>
        </w:rPr>
        <w:t>In Verbinding Met Elkaar</w:t>
      </w:r>
    </w:p>
    <w:p w14:paraId="47657CA2" w14:textId="77777777" w:rsidR="00E10D17" w:rsidRPr="00E10D17" w:rsidRDefault="00E10D17" w:rsidP="009C3C95">
      <w:pPr>
        <w:spacing w:line="276" w:lineRule="auto"/>
        <w:rPr>
          <w:rFonts w:ascii="Roboto Light" w:hAnsi="Roboto Light" w:cs="Calibri"/>
          <w:szCs w:val="20"/>
          <w:lang w:eastAsia="en-US"/>
        </w:rPr>
      </w:pPr>
      <w:r w:rsidRPr="00E10D17">
        <w:rPr>
          <w:rFonts w:ascii="Roboto Light" w:hAnsi="Roboto Light" w:cs="Calibri"/>
          <w:szCs w:val="20"/>
          <w:lang w:eastAsia="en-US"/>
        </w:rPr>
        <w:t>Stiefplancoach voor samengestelde gezinnen</w:t>
      </w:r>
    </w:p>
    <w:p w14:paraId="74257AC2" w14:textId="77777777" w:rsidR="003F0CFC" w:rsidRDefault="00E10D17" w:rsidP="009C3C95">
      <w:pPr>
        <w:spacing w:line="276" w:lineRule="auto"/>
        <w:rPr>
          <w:rFonts w:ascii="Roboto Light" w:hAnsi="Roboto Light" w:cs="Calibri"/>
          <w:szCs w:val="20"/>
          <w:lang w:eastAsia="en-US"/>
        </w:rPr>
      </w:pPr>
      <w:r w:rsidRPr="00E10D17">
        <w:rPr>
          <w:rFonts w:ascii="Roboto Light" w:hAnsi="Roboto Light" w:cs="Calibri"/>
          <w:szCs w:val="20"/>
          <w:lang w:eastAsia="en-US"/>
        </w:rPr>
        <w:t>Leemzeulder 31</w:t>
      </w:r>
    </w:p>
    <w:p w14:paraId="1B6B3409" w14:textId="3862DF60" w:rsidR="00E10D17" w:rsidRPr="00DC7EE1" w:rsidRDefault="00E10D17" w:rsidP="009C3C95">
      <w:pPr>
        <w:spacing w:line="276" w:lineRule="auto"/>
        <w:rPr>
          <w:rFonts w:ascii="Roboto Light" w:hAnsi="Roboto Light" w:cs="Calibri"/>
          <w:szCs w:val="20"/>
          <w:lang w:val="en-US" w:eastAsia="en-US"/>
        </w:rPr>
      </w:pPr>
      <w:r w:rsidRPr="00DC7EE1">
        <w:rPr>
          <w:rFonts w:ascii="Roboto Light" w:hAnsi="Roboto Light" w:cs="Calibri"/>
          <w:szCs w:val="20"/>
          <w:lang w:val="en-US" w:eastAsia="en-US"/>
        </w:rPr>
        <w:t>1251 AM Laren</w:t>
      </w:r>
    </w:p>
    <w:p w14:paraId="7AB8074C" w14:textId="77777777" w:rsidR="00E10D17" w:rsidRPr="00DC7EE1" w:rsidRDefault="00E10D17" w:rsidP="009C3C95">
      <w:pPr>
        <w:spacing w:line="276" w:lineRule="auto"/>
        <w:rPr>
          <w:rFonts w:ascii="Roboto Light" w:hAnsi="Roboto Light" w:cs="Calibri"/>
          <w:szCs w:val="20"/>
          <w:lang w:val="en-US" w:eastAsia="en-US"/>
        </w:rPr>
      </w:pPr>
      <w:r w:rsidRPr="00DC7EE1">
        <w:rPr>
          <w:rFonts w:ascii="Roboto Light" w:hAnsi="Roboto Light" w:cs="Calibri"/>
          <w:szCs w:val="20"/>
          <w:lang w:val="en-US" w:eastAsia="en-US"/>
        </w:rPr>
        <w:t>035-2050777</w:t>
      </w:r>
    </w:p>
    <w:p w14:paraId="00FCDA23" w14:textId="77777777" w:rsidR="00E10D17" w:rsidRPr="0022420A" w:rsidRDefault="00E10D17" w:rsidP="009C3C95">
      <w:pPr>
        <w:spacing w:line="276" w:lineRule="auto"/>
        <w:rPr>
          <w:rFonts w:ascii="Roboto Light" w:hAnsi="Roboto Light" w:cs="Calibri"/>
          <w:szCs w:val="20"/>
          <w:lang w:val="en-US" w:eastAsia="en-US"/>
        </w:rPr>
      </w:pPr>
      <w:hyperlink r:id="rId197" w:history="1">
        <w:r w:rsidRPr="0022420A">
          <w:rPr>
            <w:rStyle w:val="Hyperlink"/>
            <w:rFonts w:ascii="Roboto Light" w:hAnsi="Roboto Light" w:cs="Calibri"/>
            <w:szCs w:val="20"/>
            <w:lang w:val="en-US" w:eastAsia="en-US"/>
          </w:rPr>
          <w:t>claudia@inverbinding-metelkaar.nl</w:t>
        </w:r>
      </w:hyperlink>
    </w:p>
    <w:p w14:paraId="25DED969" w14:textId="51724850" w:rsidR="006C7B3C" w:rsidRPr="0022420A" w:rsidRDefault="00E10D17" w:rsidP="009C3C95">
      <w:pPr>
        <w:spacing w:line="276" w:lineRule="auto"/>
        <w:rPr>
          <w:rFonts w:ascii="Roboto Light" w:hAnsi="Roboto Light"/>
        </w:rPr>
      </w:pPr>
      <w:hyperlink r:id="rId198" w:history="1">
        <w:r w:rsidRPr="0022420A">
          <w:rPr>
            <w:rStyle w:val="Hyperlink"/>
            <w:rFonts w:ascii="Roboto Light" w:hAnsi="Roboto Light" w:cs="Calibri"/>
            <w:szCs w:val="20"/>
            <w:lang w:eastAsia="en-US"/>
          </w:rPr>
          <w:t>www.inverbinding-metelkaar.nl</w:t>
        </w:r>
      </w:hyperlink>
    </w:p>
    <w:sectPr w:rsidR="006C7B3C" w:rsidRPr="0022420A" w:rsidSect="00F5717C">
      <w:headerReference w:type="default" r:id="rId199"/>
      <w:footerReference w:type="default" r:id="rId200"/>
      <w:headerReference w:type="first" r:id="rId201"/>
      <w:footerReference w:type="first" r:id="rId202"/>
      <w:pgSz w:w="11906" w:h="16838" w:code="9"/>
      <w:pgMar w:top="567" w:right="1134" w:bottom="1134" w:left="1701" w:header="709" w:footer="709" w:gutter="0"/>
      <w:paperSrc w:first="7" w:other="7"/>
      <w:pgNumType w:start="1"/>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D9EF58" w14:textId="77777777" w:rsidR="009F6587" w:rsidRDefault="009F6587">
      <w:r>
        <w:separator/>
      </w:r>
    </w:p>
    <w:p w14:paraId="18BFE8CD" w14:textId="77777777" w:rsidR="009F6587" w:rsidRDefault="009F6587"/>
  </w:endnote>
  <w:endnote w:type="continuationSeparator" w:id="0">
    <w:p w14:paraId="1FF0ECE9" w14:textId="77777777" w:rsidR="009F6587" w:rsidRDefault="009F6587">
      <w:r>
        <w:continuationSeparator/>
      </w:r>
    </w:p>
    <w:p w14:paraId="78BD6415" w14:textId="77777777" w:rsidR="009F6587" w:rsidRDefault="009F6587"/>
  </w:endnote>
  <w:endnote w:type="continuationNotice" w:id="1">
    <w:p w14:paraId="10BF35C0" w14:textId="77777777" w:rsidR="009F6587" w:rsidRDefault="009F658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Roboto Slab">
    <w:charset w:val="00"/>
    <w:family w:val="auto"/>
    <w:pitch w:val="variable"/>
    <w:sig w:usb0="000004FF" w:usb1="8000405F" w:usb2="00000022"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Roboto Light">
    <w:charset w:val="00"/>
    <w:family w:val="auto"/>
    <w:pitch w:val="variable"/>
    <w:sig w:usb0="E0000AFF" w:usb1="5000217F" w:usb2="00000021" w:usb3="00000000" w:csb0="0000019F" w:csb1="00000000"/>
  </w:font>
  <w:font w:name="FoundryFormSans-Book">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39326" w14:textId="77777777" w:rsidR="00CD62F3" w:rsidRPr="00CD62F3" w:rsidRDefault="008E66F6" w:rsidP="008E66F6">
    <w:pPr>
      <w:pStyle w:val="Voettekst"/>
      <w:tabs>
        <w:tab w:val="clear" w:pos="9406"/>
        <w:tab w:val="right" w:pos="9072"/>
      </w:tabs>
    </w:pPr>
    <w:r>
      <w:t>Regio Gooi en Vechtstreek</w:t>
    </w:r>
    <w:r>
      <w:tab/>
    </w:r>
    <w:r>
      <w:tab/>
    </w:r>
    <w:r w:rsidR="00CD62F3">
      <w:t xml:space="preserve">Pagina </w:t>
    </w:r>
    <w:r w:rsidR="00CD62F3">
      <w:fldChar w:fldCharType="begin"/>
    </w:r>
    <w:r w:rsidR="00CD62F3">
      <w:instrText xml:space="preserve"> PAGE </w:instrText>
    </w:r>
    <w:r w:rsidR="00CD62F3">
      <w:fldChar w:fldCharType="separate"/>
    </w:r>
    <w:r w:rsidR="00471B72">
      <w:rPr>
        <w:noProof/>
      </w:rPr>
      <w:t>2</w:t>
    </w:r>
    <w:r w:rsidR="00CD62F3">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05" w:type="dxa"/>
      <w:tblInd w:w="-896" w:type="dxa"/>
      <w:tblBorders>
        <w:top w:val="single" w:sz="8" w:space="0" w:color="2581C4"/>
      </w:tblBorders>
      <w:tblCellMar>
        <w:left w:w="57" w:type="dxa"/>
        <w:right w:w="57" w:type="dxa"/>
      </w:tblCellMar>
      <w:tblLook w:val="04A0" w:firstRow="1" w:lastRow="0" w:firstColumn="1" w:lastColumn="0" w:noHBand="0" w:noVBand="1"/>
    </w:tblPr>
    <w:tblGrid>
      <w:gridCol w:w="1339"/>
      <w:gridCol w:w="1192"/>
      <w:gridCol w:w="1662"/>
      <w:gridCol w:w="1573"/>
      <w:gridCol w:w="1583"/>
      <w:gridCol w:w="1396"/>
      <w:gridCol w:w="1279"/>
    </w:tblGrid>
    <w:tr w:rsidR="00360FA4" w:rsidRPr="00203F87" w14:paraId="20230D29" w14:textId="77777777" w:rsidTr="00360FA4">
      <w:trPr>
        <w:trHeight w:val="715"/>
      </w:trPr>
      <w:tc>
        <w:tcPr>
          <w:tcW w:w="1145" w:type="dxa"/>
          <w:tcMar>
            <w:left w:w="0" w:type="dxa"/>
          </w:tcMar>
          <w:vAlign w:val="center"/>
        </w:tcPr>
        <w:p w14:paraId="2863413E" w14:textId="77777777" w:rsidR="00360FA4" w:rsidRPr="00203F87" w:rsidRDefault="00360FA4" w:rsidP="00360FA4">
          <w:pPr>
            <w:ind w:left="409"/>
            <w:jc w:val="center"/>
            <w:rPr>
              <w:rFonts w:ascii="Segoe UI" w:eastAsia="Times New Roman" w:hAnsi="Segoe UI"/>
              <w:szCs w:val="24"/>
            </w:rPr>
          </w:pPr>
          <w:r w:rsidRPr="00203F87">
            <w:rPr>
              <w:rFonts w:ascii="Segoe UI" w:eastAsia="Times New Roman" w:hAnsi="Segoe UI"/>
              <w:noProof/>
              <w:szCs w:val="24"/>
            </w:rPr>
            <w:drawing>
              <wp:inline distT="0" distB="0" distL="0" distR="0" wp14:anchorId="6AAC6392" wp14:editId="7274D158">
                <wp:extent cx="569896" cy="186512"/>
                <wp:effectExtent l="0" t="0" r="1905" b="4445"/>
                <wp:docPr id="2077406817" name="Afbeelding 2077406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1" cstate="print">
                          <a:extLst>
                            <a:ext uri="{BEBA8EAE-BF5A-486C-A8C5-ECC9F3942E4B}">
                              <a14:imgProps xmlns:a14="http://schemas.microsoft.com/office/drawing/2010/main">
                                <a14:imgLayer r:embed="rId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569356" cy="186335"/>
                        </a:xfrm>
                        <a:prstGeom prst="rect">
                          <a:avLst/>
                        </a:prstGeom>
                        <a:noFill/>
                        <a:ln>
                          <a:noFill/>
                        </a:ln>
                      </pic:spPr>
                    </pic:pic>
                  </a:graphicData>
                </a:graphic>
              </wp:inline>
            </w:drawing>
          </w:r>
        </w:p>
      </w:tc>
      <w:tc>
        <w:tcPr>
          <w:tcW w:w="1120" w:type="dxa"/>
          <w:vAlign w:val="center"/>
        </w:tcPr>
        <w:p w14:paraId="02CAB407" w14:textId="77777777" w:rsidR="00360FA4" w:rsidRPr="00203F87" w:rsidRDefault="00360FA4" w:rsidP="00360FA4">
          <w:pPr>
            <w:ind w:left="409"/>
            <w:jc w:val="center"/>
            <w:rPr>
              <w:rFonts w:ascii="Segoe UI" w:eastAsia="Times New Roman" w:hAnsi="Segoe UI"/>
              <w:noProof/>
              <w:szCs w:val="24"/>
            </w:rPr>
          </w:pPr>
          <w:r w:rsidRPr="00203F87">
            <w:rPr>
              <w:rFonts w:ascii="Segoe UI" w:eastAsia="Times New Roman" w:hAnsi="Segoe UI"/>
              <w:noProof/>
              <w:szCs w:val="24"/>
            </w:rPr>
            <w:drawing>
              <wp:inline distT="0" distB="0" distL="0" distR="0" wp14:anchorId="06902019" wp14:editId="622C0DC3">
                <wp:extent cx="439094" cy="377033"/>
                <wp:effectExtent l="0" t="0" r="0" b="4445"/>
                <wp:docPr id="1451613921" name="Afbeelding 1451613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3" cstate="print">
                          <a:extLst>
                            <a:ext uri="{BEBA8EAE-BF5A-486C-A8C5-ECC9F3942E4B}">
                              <a14:imgProps xmlns:a14="http://schemas.microsoft.com/office/drawing/2010/main">
                                <a14:imgLayer r:embed="rId4">
                                  <a14:imgEffect>
                                    <a14:sharpenSoften amount="-50000"/>
                                  </a14:imgEffect>
                                  <a14:imgEffect>
                                    <a14:saturation sat="0"/>
                                  </a14:imgEffect>
                                </a14:imgLayer>
                              </a14:imgProps>
                            </a:ext>
                            <a:ext uri="{28A0092B-C50C-407E-A947-70E740481C1C}">
                              <a14:useLocalDpi xmlns:a14="http://schemas.microsoft.com/office/drawing/2010/main" val="0"/>
                            </a:ext>
                          </a:extLst>
                        </a:blip>
                        <a:stretch>
                          <a:fillRect/>
                        </a:stretch>
                      </pic:blipFill>
                      <pic:spPr bwMode="auto">
                        <a:xfrm>
                          <a:off x="0" y="0"/>
                          <a:ext cx="444814" cy="381945"/>
                        </a:xfrm>
                        <a:prstGeom prst="rect">
                          <a:avLst/>
                        </a:prstGeom>
                        <a:noFill/>
                        <a:ln>
                          <a:noFill/>
                        </a:ln>
                      </pic:spPr>
                    </pic:pic>
                  </a:graphicData>
                </a:graphic>
              </wp:inline>
            </w:drawing>
          </w:r>
        </w:p>
      </w:tc>
      <w:tc>
        <w:tcPr>
          <w:tcW w:w="1472" w:type="dxa"/>
          <w:vAlign w:val="center"/>
        </w:tcPr>
        <w:p w14:paraId="3569357A" w14:textId="77777777" w:rsidR="00360FA4" w:rsidRPr="00203F87" w:rsidRDefault="00360FA4" w:rsidP="00360FA4">
          <w:pPr>
            <w:ind w:left="409"/>
            <w:jc w:val="center"/>
            <w:rPr>
              <w:rFonts w:ascii="Segoe UI" w:eastAsia="Times New Roman" w:hAnsi="Segoe UI"/>
              <w:szCs w:val="24"/>
            </w:rPr>
          </w:pPr>
          <w:r w:rsidRPr="00203F87">
            <w:rPr>
              <w:rFonts w:ascii="Segoe UI" w:eastAsia="Times New Roman" w:hAnsi="Segoe UI"/>
              <w:b/>
              <w:noProof/>
              <w:sz w:val="28"/>
              <w:szCs w:val="28"/>
            </w:rPr>
            <w:drawing>
              <wp:inline distT="0" distB="0" distL="0" distR="0" wp14:anchorId="4F18D1E6" wp14:editId="06393927">
                <wp:extent cx="743999" cy="178420"/>
                <wp:effectExtent l="0" t="0" r="0" b="0"/>
                <wp:docPr id="1184581270" name="Afbeelding 1184581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ise_meren_logo_2r.png"/>
                        <pic:cNvPicPr/>
                      </pic:nvPicPr>
                      <pic:blipFill>
                        <a:blip r:embed="rId5" cstate="print">
                          <a:extLst>
                            <a:ext uri="{BEBA8EAE-BF5A-486C-A8C5-ECC9F3942E4B}">
                              <a14:imgProps xmlns:a14="http://schemas.microsoft.com/office/drawing/2010/main">
                                <a14:imgLayer r:embed="rId6">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743999" cy="178420"/>
                        </a:xfrm>
                        <a:prstGeom prst="rect">
                          <a:avLst/>
                        </a:prstGeom>
                      </pic:spPr>
                    </pic:pic>
                  </a:graphicData>
                </a:graphic>
              </wp:inline>
            </w:drawing>
          </w:r>
        </w:p>
      </w:tc>
      <w:tc>
        <w:tcPr>
          <w:tcW w:w="1413" w:type="dxa"/>
          <w:vAlign w:val="center"/>
        </w:tcPr>
        <w:p w14:paraId="2035675C" w14:textId="77777777" w:rsidR="00360FA4" w:rsidRPr="00203F87" w:rsidRDefault="00360FA4" w:rsidP="00360FA4">
          <w:pPr>
            <w:ind w:left="409"/>
            <w:jc w:val="center"/>
            <w:rPr>
              <w:rFonts w:ascii="Segoe UI" w:eastAsia="Times New Roman" w:hAnsi="Segoe UI"/>
              <w:szCs w:val="24"/>
            </w:rPr>
          </w:pPr>
          <w:r w:rsidRPr="00203F87">
            <w:rPr>
              <w:rFonts w:ascii="Segoe UI" w:eastAsia="Times New Roman" w:hAnsi="Segoe UI"/>
              <w:noProof/>
              <w:szCs w:val="24"/>
            </w:rPr>
            <w:drawing>
              <wp:inline distT="0" distB="0" distL="0" distR="0" wp14:anchorId="5C52436A" wp14:editId="5AF126D4">
                <wp:extent cx="685821" cy="182568"/>
                <wp:effectExtent l="0" t="0" r="0" b="8255"/>
                <wp:docPr id="1425196016"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ilversum_logo"/>
                        <pic:cNvPicPr>
                          <a:picLocks noChangeAspect="1" noChangeArrowheads="1"/>
                        </pic:cNvPicPr>
                      </pic:nvPicPr>
                      <pic:blipFill>
                        <a:blip r:embed="rId7" cstate="print">
                          <a:extLst>
                            <a:ext uri="{BEBA8EAE-BF5A-486C-A8C5-ECC9F3942E4B}">
                              <a14:imgProps xmlns:a14="http://schemas.microsoft.com/office/drawing/2010/main">
                                <a14:imgLayer r:embed="rId8">
                                  <a14:imgEffect>
                                    <a14:saturation sat="0"/>
                                  </a14:imgEffect>
                                </a14:imgLayer>
                              </a14:imgProps>
                            </a:ext>
                            <a:ext uri="{28A0092B-C50C-407E-A947-70E740481C1C}">
                              <a14:useLocalDpi xmlns:a14="http://schemas.microsoft.com/office/drawing/2010/main" val="0"/>
                            </a:ext>
                          </a:extLst>
                        </a:blip>
                        <a:stretch>
                          <a:fillRect/>
                        </a:stretch>
                      </pic:blipFill>
                      <pic:spPr bwMode="auto">
                        <a:xfrm>
                          <a:off x="0" y="0"/>
                          <a:ext cx="693010" cy="184482"/>
                        </a:xfrm>
                        <a:prstGeom prst="rect">
                          <a:avLst/>
                        </a:prstGeom>
                        <a:noFill/>
                        <a:ln>
                          <a:noFill/>
                        </a:ln>
                      </pic:spPr>
                    </pic:pic>
                  </a:graphicData>
                </a:graphic>
              </wp:inline>
            </w:drawing>
          </w:r>
        </w:p>
      </w:tc>
      <w:tc>
        <w:tcPr>
          <w:tcW w:w="1415" w:type="dxa"/>
          <w:vAlign w:val="center"/>
        </w:tcPr>
        <w:p w14:paraId="3BCAFD54" w14:textId="77777777" w:rsidR="00360FA4" w:rsidRPr="00203F87" w:rsidRDefault="00360FA4" w:rsidP="00360FA4">
          <w:pPr>
            <w:ind w:left="409"/>
            <w:jc w:val="center"/>
            <w:rPr>
              <w:rFonts w:ascii="Segoe UI" w:eastAsia="Times New Roman" w:hAnsi="Segoe UI"/>
              <w:szCs w:val="24"/>
            </w:rPr>
          </w:pPr>
          <w:r w:rsidRPr="00203F87">
            <w:rPr>
              <w:rFonts w:ascii="Segoe UI" w:eastAsia="Times New Roman" w:hAnsi="Segoe UI"/>
              <w:noProof/>
              <w:szCs w:val="24"/>
            </w:rPr>
            <w:drawing>
              <wp:inline distT="0" distB="0" distL="0" distR="0" wp14:anchorId="706B6D60" wp14:editId="644FFE53">
                <wp:extent cx="693384" cy="184901"/>
                <wp:effectExtent l="0" t="0" r="0" b="5715"/>
                <wp:docPr id="991933319" name="Afbeelding 991933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
                        <pic:cNvPicPr>
                          <a:picLocks noChangeAspect="1" noChangeArrowheads="1"/>
                        </pic:cNvPicPr>
                      </pic:nvPicPr>
                      <pic:blipFill>
                        <a:blip r:embed="rId9" cstate="print">
                          <a:extLst>
                            <a:ext uri="{BEBA8EAE-BF5A-486C-A8C5-ECC9F3942E4B}">
                              <a14:imgProps xmlns:a14="http://schemas.microsoft.com/office/drawing/2010/main">
                                <a14:imgLayer r:embed="rId10">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697298" cy="185945"/>
                        </a:xfrm>
                        <a:prstGeom prst="rect">
                          <a:avLst/>
                        </a:prstGeom>
                        <a:noFill/>
                        <a:ln>
                          <a:noFill/>
                        </a:ln>
                      </pic:spPr>
                    </pic:pic>
                  </a:graphicData>
                </a:graphic>
              </wp:inline>
            </w:drawing>
          </w:r>
        </w:p>
      </w:tc>
      <w:tc>
        <w:tcPr>
          <w:tcW w:w="1201" w:type="dxa"/>
          <w:vAlign w:val="center"/>
        </w:tcPr>
        <w:p w14:paraId="75654F3D" w14:textId="77777777" w:rsidR="00360FA4" w:rsidRPr="00203F87" w:rsidRDefault="00360FA4" w:rsidP="00360FA4">
          <w:pPr>
            <w:ind w:left="409"/>
            <w:jc w:val="center"/>
            <w:rPr>
              <w:rFonts w:ascii="Segoe UI" w:eastAsia="Times New Roman" w:hAnsi="Segoe UI"/>
              <w:szCs w:val="24"/>
            </w:rPr>
          </w:pPr>
          <w:r w:rsidRPr="00203F87">
            <w:rPr>
              <w:rFonts w:ascii="Segoe UI" w:eastAsia="Times New Roman" w:hAnsi="Segoe UI"/>
              <w:noProof/>
              <w:szCs w:val="24"/>
            </w:rPr>
            <w:drawing>
              <wp:inline distT="0" distB="0" distL="0" distR="0" wp14:anchorId="6BDC9921" wp14:editId="08EB852C">
                <wp:extent cx="571500" cy="323850"/>
                <wp:effectExtent l="0" t="0" r="0" b="0"/>
                <wp:docPr id="1953973875" name="Afbeelding 1953973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6"/>
                        <pic:cNvPicPr>
                          <a:picLocks noChangeAspect="1" noChangeArrowheads="1"/>
                        </pic:cNvPicPr>
                      </pic:nvPicPr>
                      <pic:blipFill>
                        <a:blip r:embed="rId11" cstate="print">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571500" cy="323850"/>
                        </a:xfrm>
                        <a:prstGeom prst="rect">
                          <a:avLst/>
                        </a:prstGeom>
                        <a:noFill/>
                        <a:ln>
                          <a:noFill/>
                        </a:ln>
                      </pic:spPr>
                    </pic:pic>
                  </a:graphicData>
                </a:graphic>
              </wp:inline>
            </w:drawing>
          </w:r>
        </w:p>
      </w:tc>
      <w:tc>
        <w:tcPr>
          <w:tcW w:w="1639" w:type="dxa"/>
          <w:vAlign w:val="center"/>
        </w:tcPr>
        <w:p w14:paraId="4A9DBB30" w14:textId="77777777" w:rsidR="00360FA4" w:rsidRPr="00203F87" w:rsidRDefault="00360FA4" w:rsidP="00360FA4">
          <w:pPr>
            <w:ind w:left="409"/>
            <w:jc w:val="center"/>
            <w:rPr>
              <w:rFonts w:ascii="Segoe UI" w:eastAsia="Times New Roman" w:hAnsi="Segoe UI"/>
              <w:szCs w:val="24"/>
            </w:rPr>
          </w:pPr>
          <w:r w:rsidRPr="00203F87">
            <w:rPr>
              <w:rFonts w:ascii="Segoe UI" w:eastAsia="Times New Roman" w:hAnsi="Segoe UI"/>
              <w:noProof/>
              <w:szCs w:val="24"/>
            </w:rPr>
            <w:drawing>
              <wp:inline distT="0" distB="0" distL="0" distR="0" wp14:anchorId="4E6097F7" wp14:editId="6AB2B44C">
                <wp:extent cx="488275" cy="211179"/>
                <wp:effectExtent l="0" t="0" r="7620" b="0"/>
                <wp:docPr id="1970710649" name="Afbeelding 1970710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0"/>
                        <pic:cNvPicPr>
                          <a:picLocks noChangeAspect="1" noChangeArrowheads="1"/>
                        </pic:cNvPicPr>
                      </pic:nvPicPr>
                      <pic:blipFill>
                        <a:blip r:embed="rId13" cstate="print">
                          <a:extLst>
                            <a:ext uri="{BEBA8EAE-BF5A-486C-A8C5-ECC9F3942E4B}">
                              <a14:imgProps xmlns:a14="http://schemas.microsoft.com/office/drawing/2010/main">
                                <a14:imgLayer r:embed="rId14">
                                  <a14:imgEffect>
                                    <a14:saturation sat="0"/>
                                  </a14:imgEffect>
                                </a14:imgLayer>
                              </a14:imgProps>
                            </a:ext>
                            <a:ext uri="{28A0092B-C50C-407E-A947-70E740481C1C}">
                              <a14:useLocalDpi xmlns:a14="http://schemas.microsoft.com/office/drawing/2010/main" val="0"/>
                            </a:ext>
                          </a:extLst>
                        </a:blip>
                        <a:stretch>
                          <a:fillRect/>
                        </a:stretch>
                      </pic:blipFill>
                      <pic:spPr bwMode="auto">
                        <a:xfrm>
                          <a:off x="0" y="0"/>
                          <a:ext cx="488275" cy="211179"/>
                        </a:xfrm>
                        <a:prstGeom prst="rect">
                          <a:avLst/>
                        </a:prstGeom>
                        <a:noFill/>
                        <a:ln>
                          <a:noFill/>
                        </a:ln>
                      </pic:spPr>
                    </pic:pic>
                  </a:graphicData>
                </a:graphic>
              </wp:inline>
            </w:drawing>
          </w:r>
        </w:p>
      </w:tc>
    </w:tr>
  </w:tbl>
  <w:p w14:paraId="7BBCA6DF" w14:textId="77777777" w:rsidR="00203F87" w:rsidRDefault="00203F87" w:rsidP="00203F87">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91703" w14:textId="694123E5" w:rsidR="00563778" w:rsidRPr="00976D67" w:rsidRDefault="00563778" w:rsidP="00563778">
    <w:pPr>
      <w:pStyle w:val="Voettekst"/>
      <w:tabs>
        <w:tab w:val="center" w:pos="4536"/>
        <w:tab w:val="right" w:pos="9072"/>
      </w:tabs>
      <w:ind w:right="360"/>
      <w:rPr>
        <w:bCs/>
      </w:rPr>
    </w:pPr>
    <w:r>
      <w:rPr>
        <w:bCs/>
      </w:rPr>
      <w:br/>
    </w:r>
    <w:r w:rsidRPr="00976D67">
      <w:rPr>
        <w:bCs/>
      </w:rPr>
      <w:t>Sociale Kaart Scheiding GGD Gooi en Vechtstreek, Jeugd en Gezin 202</w:t>
    </w:r>
    <w:r w:rsidR="003818D6">
      <w:rPr>
        <w:bCs/>
      </w:rPr>
      <w:t>6</w:t>
    </w:r>
  </w:p>
  <w:p w14:paraId="0133A04F" w14:textId="77777777" w:rsidR="001012BE" w:rsidRPr="001012BE" w:rsidRDefault="00374BDD" w:rsidP="00374BDD">
    <w:pPr>
      <w:pStyle w:val="Voettekst"/>
    </w:pPr>
    <w:r w:rsidRPr="00374BDD">
      <w:rPr>
        <w:b/>
        <w:noProof/>
        <w:color w:val="0082C2"/>
      </w:rPr>
      <mc:AlternateContent>
        <mc:Choice Requires="wps">
          <w:drawing>
            <wp:anchor distT="0" distB="0" distL="114300" distR="114300" simplePos="0" relativeHeight="251658240" behindDoc="0" locked="0" layoutInCell="1" allowOverlap="1" wp14:anchorId="64BBB215" wp14:editId="0FABADBE">
              <wp:simplePos x="0" y="0"/>
              <wp:positionH relativeFrom="column">
                <wp:posOffset>5132398</wp:posOffset>
              </wp:positionH>
              <wp:positionV relativeFrom="paragraph">
                <wp:posOffset>-41275</wp:posOffset>
              </wp:positionV>
              <wp:extent cx="360680" cy="235585"/>
              <wp:effectExtent l="0" t="0" r="1270" b="0"/>
              <wp:wrapNone/>
              <wp:docPr id="70" name="Freeform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0680" cy="235585"/>
                      </a:xfrm>
                      <a:custGeom>
                        <a:avLst/>
                        <a:gdLst>
                          <a:gd name="T0" fmla="*/ 198 w 6157"/>
                          <a:gd name="T1" fmla="*/ 396 h 4028"/>
                          <a:gd name="T2" fmla="*/ 22 w 6157"/>
                          <a:gd name="T3" fmla="*/ 779 h 4028"/>
                          <a:gd name="T4" fmla="*/ 49 w 6157"/>
                          <a:gd name="T5" fmla="*/ 1327 h 4028"/>
                          <a:gd name="T6" fmla="*/ 352 w 6157"/>
                          <a:gd name="T7" fmla="*/ 1790 h 4028"/>
                          <a:gd name="T8" fmla="*/ 882 w 6157"/>
                          <a:gd name="T9" fmla="*/ 2020 h 4028"/>
                          <a:gd name="T10" fmla="*/ 1444 w 6157"/>
                          <a:gd name="T11" fmla="*/ 1934 h 4028"/>
                          <a:gd name="T12" fmla="*/ 1710 w 6157"/>
                          <a:gd name="T13" fmla="*/ 1701 h 4028"/>
                          <a:gd name="T14" fmla="*/ 2638 w 6157"/>
                          <a:gd name="T15" fmla="*/ 2969 h 4028"/>
                          <a:gd name="T16" fmla="*/ 3160 w 6157"/>
                          <a:gd name="T17" fmla="*/ 2064 h 4028"/>
                          <a:gd name="T18" fmla="*/ 3475 w 6157"/>
                          <a:gd name="T19" fmla="*/ 2021 h 4028"/>
                          <a:gd name="T20" fmla="*/ 3714 w 6157"/>
                          <a:gd name="T21" fmla="*/ 2155 h 4028"/>
                          <a:gd name="T22" fmla="*/ 3858 w 6157"/>
                          <a:gd name="T23" fmla="*/ 2497 h 4028"/>
                          <a:gd name="T24" fmla="*/ 4117 w 6157"/>
                          <a:gd name="T25" fmla="*/ 2754 h 4028"/>
                          <a:gd name="T26" fmla="*/ 4520 w 6157"/>
                          <a:gd name="T27" fmla="*/ 2733 h 4028"/>
                          <a:gd name="T28" fmla="*/ 4766 w 6157"/>
                          <a:gd name="T29" fmla="*/ 2436 h 4028"/>
                          <a:gd name="T30" fmla="*/ 4818 w 6157"/>
                          <a:gd name="T31" fmla="*/ 2074 h 4028"/>
                          <a:gd name="T32" fmla="*/ 4998 w 6157"/>
                          <a:gd name="T33" fmla="*/ 2027 h 4028"/>
                          <a:gd name="T34" fmla="*/ 5106 w 6157"/>
                          <a:gd name="T35" fmla="*/ 2181 h 4028"/>
                          <a:gd name="T36" fmla="*/ 5258 w 6157"/>
                          <a:gd name="T37" fmla="*/ 2373 h 4028"/>
                          <a:gd name="T38" fmla="*/ 5508 w 6157"/>
                          <a:gd name="T39" fmla="*/ 2376 h 4028"/>
                          <a:gd name="T40" fmla="*/ 5665 w 6157"/>
                          <a:gd name="T41" fmla="*/ 2177 h 4028"/>
                          <a:gd name="T42" fmla="*/ 5695 w 6157"/>
                          <a:gd name="T43" fmla="*/ 2020 h 4028"/>
                          <a:gd name="T44" fmla="*/ 5775 w 6157"/>
                          <a:gd name="T45" fmla="*/ 2193 h 4028"/>
                          <a:gd name="T46" fmla="*/ 5999 w 6157"/>
                          <a:gd name="T47" fmla="*/ 2256 h 4028"/>
                          <a:gd name="T48" fmla="*/ 6153 w 6157"/>
                          <a:gd name="T49" fmla="*/ 2102 h 4028"/>
                          <a:gd name="T50" fmla="*/ 6082 w 6157"/>
                          <a:gd name="T51" fmla="*/ 1909 h 4028"/>
                          <a:gd name="T52" fmla="*/ 5910 w 6157"/>
                          <a:gd name="T53" fmla="*/ 1872 h 4028"/>
                          <a:gd name="T54" fmla="*/ 5849 w 6157"/>
                          <a:gd name="T55" fmla="*/ 1743 h 4028"/>
                          <a:gd name="T56" fmla="*/ 5707 w 6157"/>
                          <a:gd name="T57" fmla="*/ 1630 h 4028"/>
                          <a:gd name="T58" fmla="*/ 5469 w 6157"/>
                          <a:gd name="T59" fmla="*/ 1685 h 4028"/>
                          <a:gd name="T60" fmla="*/ 5388 w 6157"/>
                          <a:gd name="T61" fmla="*/ 1976 h 4028"/>
                          <a:gd name="T62" fmla="*/ 5268 w 6157"/>
                          <a:gd name="T63" fmla="*/ 1978 h 4028"/>
                          <a:gd name="T64" fmla="*/ 5126 w 6157"/>
                          <a:gd name="T65" fmla="*/ 1712 h 4028"/>
                          <a:gd name="T66" fmla="*/ 4848 w 6157"/>
                          <a:gd name="T67" fmla="*/ 1614 h 4028"/>
                          <a:gd name="T68" fmla="*/ 4631 w 6157"/>
                          <a:gd name="T69" fmla="*/ 1701 h 4028"/>
                          <a:gd name="T70" fmla="*/ 4517 w 6157"/>
                          <a:gd name="T71" fmla="*/ 1943 h 4028"/>
                          <a:gd name="T72" fmla="*/ 4464 w 6157"/>
                          <a:gd name="T73" fmla="*/ 2261 h 4028"/>
                          <a:gd name="T74" fmla="*/ 4277 w 6157"/>
                          <a:gd name="T75" fmla="*/ 2380 h 4028"/>
                          <a:gd name="T76" fmla="*/ 4047 w 6157"/>
                          <a:gd name="T77" fmla="*/ 2308 h 4028"/>
                          <a:gd name="T78" fmla="*/ 3855 w 6157"/>
                          <a:gd name="T79" fmla="*/ 1873 h 4028"/>
                          <a:gd name="T80" fmla="*/ 3482 w 6157"/>
                          <a:gd name="T81" fmla="*/ 1640 h 4028"/>
                          <a:gd name="T82" fmla="*/ 3041 w 6157"/>
                          <a:gd name="T83" fmla="*/ 1680 h 4028"/>
                          <a:gd name="T84" fmla="*/ 2791 w 6157"/>
                          <a:gd name="T85" fmla="*/ 1900 h 4028"/>
                          <a:gd name="T86" fmla="*/ 2369 w 6157"/>
                          <a:gd name="T87" fmla="*/ 2913 h 4028"/>
                          <a:gd name="T88" fmla="*/ 2056 w 6157"/>
                          <a:gd name="T89" fmla="*/ 1894 h 4028"/>
                          <a:gd name="T90" fmla="*/ 1903 w 6157"/>
                          <a:gd name="T91" fmla="*/ 1062 h 4028"/>
                          <a:gd name="T92" fmla="*/ 1726 w 6157"/>
                          <a:gd name="T93" fmla="*/ 1038 h 4028"/>
                          <a:gd name="T94" fmla="*/ 1487 w 6157"/>
                          <a:gd name="T95" fmla="*/ 1403 h 4028"/>
                          <a:gd name="T96" fmla="*/ 1135 w 6157"/>
                          <a:gd name="T97" fmla="*/ 1596 h 4028"/>
                          <a:gd name="T98" fmla="*/ 805 w 6157"/>
                          <a:gd name="T99" fmla="*/ 1569 h 4028"/>
                          <a:gd name="T100" fmla="*/ 519 w 6157"/>
                          <a:gd name="T101" fmla="*/ 1354 h 4028"/>
                          <a:gd name="T102" fmla="*/ 413 w 6157"/>
                          <a:gd name="T103" fmla="*/ 1061 h 4028"/>
                          <a:gd name="T104" fmla="*/ 461 w 6157"/>
                          <a:gd name="T105" fmla="*/ 784 h 4028"/>
                          <a:gd name="T106" fmla="*/ 697 w 6157"/>
                          <a:gd name="T107" fmla="*/ 498 h 4028"/>
                          <a:gd name="T108" fmla="*/ 1017 w 6157"/>
                          <a:gd name="T109" fmla="*/ 401 h 4028"/>
                          <a:gd name="T110" fmla="*/ 1378 w 6157"/>
                          <a:gd name="T111" fmla="*/ 500 h 4028"/>
                          <a:gd name="T112" fmla="*/ 1552 w 6157"/>
                          <a:gd name="T113" fmla="*/ 476 h 4028"/>
                          <a:gd name="T114" fmla="*/ 1599 w 6157"/>
                          <a:gd name="T115" fmla="*/ 296 h 4028"/>
                          <a:gd name="T116" fmla="*/ 1374 w 6157"/>
                          <a:gd name="T117" fmla="*/ 88 h 4028"/>
                          <a:gd name="T118" fmla="*/ 991 w 6157"/>
                          <a:gd name="T119" fmla="*/ 0 h 4028"/>
                          <a:gd name="T120" fmla="*/ 638 w 6157"/>
                          <a:gd name="T121" fmla="*/ 64 h 40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6157" h="4028">
                            <a:moveTo>
                              <a:pt x="562" y="96"/>
                            </a:moveTo>
                            <a:lnTo>
                              <a:pt x="521" y="115"/>
                            </a:lnTo>
                            <a:lnTo>
                              <a:pt x="485" y="135"/>
                            </a:lnTo>
                            <a:lnTo>
                              <a:pt x="450" y="155"/>
                            </a:lnTo>
                            <a:lnTo>
                              <a:pt x="420" y="175"/>
                            </a:lnTo>
                            <a:lnTo>
                              <a:pt x="390" y="196"/>
                            </a:lnTo>
                            <a:lnTo>
                              <a:pt x="363" y="217"/>
                            </a:lnTo>
                            <a:lnTo>
                              <a:pt x="337" y="238"/>
                            </a:lnTo>
                            <a:lnTo>
                              <a:pt x="314" y="260"/>
                            </a:lnTo>
                            <a:lnTo>
                              <a:pt x="292" y="282"/>
                            </a:lnTo>
                            <a:lnTo>
                              <a:pt x="271" y="304"/>
                            </a:lnTo>
                            <a:lnTo>
                              <a:pt x="252" y="326"/>
                            </a:lnTo>
                            <a:lnTo>
                              <a:pt x="233" y="350"/>
                            </a:lnTo>
                            <a:lnTo>
                              <a:pt x="198" y="396"/>
                            </a:lnTo>
                            <a:lnTo>
                              <a:pt x="163" y="445"/>
                            </a:lnTo>
                            <a:lnTo>
                              <a:pt x="147" y="470"/>
                            </a:lnTo>
                            <a:lnTo>
                              <a:pt x="131" y="496"/>
                            </a:lnTo>
                            <a:lnTo>
                              <a:pt x="117" y="520"/>
                            </a:lnTo>
                            <a:lnTo>
                              <a:pt x="103" y="546"/>
                            </a:lnTo>
                            <a:lnTo>
                              <a:pt x="91" y="572"/>
                            </a:lnTo>
                            <a:lnTo>
                              <a:pt x="79" y="597"/>
                            </a:lnTo>
                            <a:lnTo>
                              <a:pt x="69" y="623"/>
                            </a:lnTo>
                            <a:lnTo>
                              <a:pt x="59" y="649"/>
                            </a:lnTo>
                            <a:lnTo>
                              <a:pt x="49" y="676"/>
                            </a:lnTo>
                            <a:lnTo>
                              <a:pt x="42" y="702"/>
                            </a:lnTo>
                            <a:lnTo>
                              <a:pt x="34" y="727"/>
                            </a:lnTo>
                            <a:lnTo>
                              <a:pt x="28" y="753"/>
                            </a:lnTo>
                            <a:lnTo>
                              <a:pt x="22" y="779"/>
                            </a:lnTo>
                            <a:lnTo>
                              <a:pt x="17" y="805"/>
                            </a:lnTo>
                            <a:lnTo>
                              <a:pt x="12" y="830"/>
                            </a:lnTo>
                            <a:lnTo>
                              <a:pt x="10" y="855"/>
                            </a:lnTo>
                            <a:lnTo>
                              <a:pt x="4" y="904"/>
                            </a:lnTo>
                            <a:lnTo>
                              <a:pt x="1" y="952"/>
                            </a:lnTo>
                            <a:lnTo>
                              <a:pt x="0" y="998"/>
                            </a:lnTo>
                            <a:lnTo>
                              <a:pt x="1" y="1043"/>
                            </a:lnTo>
                            <a:lnTo>
                              <a:pt x="4" y="1085"/>
                            </a:lnTo>
                            <a:lnTo>
                              <a:pt x="7" y="1125"/>
                            </a:lnTo>
                            <a:lnTo>
                              <a:pt x="12" y="1160"/>
                            </a:lnTo>
                            <a:lnTo>
                              <a:pt x="18" y="1193"/>
                            </a:lnTo>
                            <a:lnTo>
                              <a:pt x="27" y="1241"/>
                            </a:lnTo>
                            <a:lnTo>
                              <a:pt x="40" y="1296"/>
                            </a:lnTo>
                            <a:lnTo>
                              <a:pt x="49" y="1327"/>
                            </a:lnTo>
                            <a:lnTo>
                              <a:pt x="59" y="1359"/>
                            </a:lnTo>
                            <a:lnTo>
                              <a:pt x="71" y="1392"/>
                            </a:lnTo>
                            <a:lnTo>
                              <a:pt x="86" y="1426"/>
                            </a:lnTo>
                            <a:lnTo>
                              <a:pt x="103" y="1463"/>
                            </a:lnTo>
                            <a:lnTo>
                              <a:pt x="124" y="1503"/>
                            </a:lnTo>
                            <a:lnTo>
                              <a:pt x="147" y="1542"/>
                            </a:lnTo>
                            <a:lnTo>
                              <a:pt x="174" y="1583"/>
                            </a:lnTo>
                            <a:lnTo>
                              <a:pt x="205" y="1625"/>
                            </a:lnTo>
                            <a:lnTo>
                              <a:pt x="239" y="1669"/>
                            </a:lnTo>
                            <a:lnTo>
                              <a:pt x="259" y="1693"/>
                            </a:lnTo>
                            <a:lnTo>
                              <a:pt x="279" y="1716"/>
                            </a:lnTo>
                            <a:lnTo>
                              <a:pt x="301" y="1738"/>
                            </a:lnTo>
                            <a:lnTo>
                              <a:pt x="323" y="1763"/>
                            </a:lnTo>
                            <a:lnTo>
                              <a:pt x="352" y="1790"/>
                            </a:lnTo>
                            <a:lnTo>
                              <a:pt x="383" y="1817"/>
                            </a:lnTo>
                            <a:lnTo>
                              <a:pt x="415" y="1841"/>
                            </a:lnTo>
                            <a:lnTo>
                              <a:pt x="448" y="1864"/>
                            </a:lnTo>
                            <a:lnTo>
                              <a:pt x="483" y="1886"/>
                            </a:lnTo>
                            <a:lnTo>
                              <a:pt x="519" y="1907"/>
                            </a:lnTo>
                            <a:lnTo>
                              <a:pt x="556" y="1926"/>
                            </a:lnTo>
                            <a:lnTo>
                              <a:pt x="595" y="1943"/>
                            </a:lnTo>
                            <a:lnTo>
                              <a:pt x="633" y="1959"/>
                            </a:lnTo>
                            <a:lnTo>
                              <a:pt x="674" y="1972"/>
                            </a:lnTo>
                            <a:lnTo>
                              <a:pt x="714" y="1986"/>
                            </a:lnTo>
                            <a:lnTo>
                              <a:pt x="756" y="1997"/>
                            </a:lnTo>
                            <a:lnTo>
                              <a:pt x="798" y="2005"/>
                            </a:lnTo>
                            <a:lnTo>
                              <a:pt x="839" y="2014"/>
                            </a:lnTo>
                            <a:lnTo>
                              <a:pt x="882" y="2020"/>
                            </a:lnTo>
                            <a:lnTo>
                              <a:pt x="924" y="2025"/>
                            </a:lnTo>
                            <a:lnTo>
                              <a:pt x="967" y="2027"/>
                            </a:lnTo>
                            <a:lnTo>
                              <a:pt x="1010" y="2029"/>
                            </a:lnTo>
                            <a:lnTo>
                              <a:pt x="1053" y="2029"/>
                            </a:lnTo>
                            <a:lnTo>
                              <a:pt x="1094" y="2026"/>
                            </a:lnTo>
                            <a:lnTo>
                              <a:pt x="1136" y="2023"/>
                            </a:lnTo>
                            <a:lnTo>
                              <a:pt x="1178" y="2018"/>
                            </a:lnTo>
                            <a:lnTo>
                              <a:pt x="1218" y="2012"/>
                            </a:lnTo>
                            <a:lnTo>
                              <a:pt x="1258" y="2003"/>
                            </a:lnTo>
                            <a:lnTo>
                              <a:pt x="1297" y="1992"/>
                            </a:lnTo>
                            <a:lnTo>
                              <a:pt x="1336" y="1981"/>
                            </a:lnTo>
                            <a:lnTo>
                              <a:pt x="1373" y="1966"/>
                            </a:lnTo>
                            <a:lnTo>
                              <a:pt x="1410" y="1951"/>
                            </a:lnTo>
                            <a:lnTo>
                              <a:pt x="1444" y="1934"/>
                            </a:lnTo>
                            <a:lnTo>
                              <a:pt x="1479" y="1916"/>
                            </a:lnTo>
                            <a:lnTo>
                              <a:pt x="1510" y="1895"/>
                            </a:lnTo>
                            <a:lnTo>
                              <a:pt x="1541" y="1873"/>
                            </a:lnTo>
                            <a:lnTo>
                              <a:pt x="1569" y="1850"/>
                            </a:lnTo>
                            <a:lnTo>
                              <a:pt x="1594" y="1829"/>
                            </a:lnTo>
                            <a:lnTo>
                              <a:pt x="1615" y="1808"/>
                            </a:lnTo>
                            <a:lnTo>
                              <a:pt x="1633" y="1788"/>
                            </a:lnTo>
                            <a:lnTo>
                              <a:pt x="1664" y="1754"/>
                            </a:lnTo>
                            <a:lnTo>
                              <a:pt x="1685" y="1727"/>
                            </a:lnTo>
                            <a:lnTo>
                              <a:pt x="1693" y="1716"/>
                            </a:lnTo>
                            <a:lnTo>
                              <a:pt x="1699" y="1709"/>
                            </a:lnTo>
                            <a:lnTo>
                              <a:pt x="1704" y="1704"/>
                            </a:lnTo>
                            <a:lnTo>
                              <a:pt x="1709" y="1701"/>
                            </a:lnTo>
                            <a:lnTo>
                              <a:pt x="1710" y="1701"/>
                            </a:lnTo>
                            <a:lnTo>
                              <a:pt x="1712" y="1702"/>
                            </a:lnTo>
                            <a:lnTo>
                              <a:pt x="1714" y="1705"/>
                            </a:lnTo>
                            <a:lnTo>
                              <a:pt x="1715" y="1707"/>
                            </a:lnTo>
                            <a:lnTo>
                              <a:pt x="1718" y="1715"/>
                            </a:lnTo>
                            <a:lnTo>
                              <a:pt x="1720" y="1727"/>
                            </a:lnTo>
                            <a:lnTo>
                              <a:pt x="2113" y="4028"/>
                            </a:lnTo>
                            <a:lnTo>
                              <a:pt x="2175" y="3907"/>
                            </a:lnTo>
                            <a:lnTo>
                              <a:pt x="2239" y="3779"/>
                            </a:lnTo>
                            <a:lnTo>
                              <a:pt x="2306" y="3647"/>
                            </a:lnTo>
                            <a:lnTo>
                              <a:pt x="2372" y="3513"/>
                            </a:lnTo>
                            <a:lnTo>
                              <a:pt x="2439" y="3375"/>
                            </a:lnTo>
                            <a:lnTo>
                              <a:pt x="2507" y="3239"/>
                            </a:lnTo>
                            <a:lnTo>
                              <a:pt x="2573" y="3103"/>
                            </a:lnTo>
                            <a:lnTo>
                              <a:pt x="2638" y="2969"/>
                            </a:lnTo>
                            <a:lnTo>
                              <a:pt x="2703" y="2839"/>
                            </a:lnTo>
                            <a:lnTo>
                              <a:pt x="2764" y="2714"/>
                            </a:lnTo>
                            <a:lnTo>
                              <a:pt x="2825" y="2595"/>
                            </a:lnTo>
                            <a:lnTo>
                              <a:pt x="2881" y="2484"/>
                            </a:lnTo>
                            <a:lnTo>
                              <a:pt x="2935" y="2382"/>
                            </a:lnTo>
                            <a:lnTo>
                              <a:pt x="2985" y="2290"/>
                            </a:lnTo>
                            <a:lnTo>
                              <a:pt x="3031" y="2210"/>
                            </a:lnTo>
                            <a:lnTo>
                              <a:pt x="3071" y="2143"/>
                            </a:lnTo>
                            <a:lnTo>
                              <a:pt x="3083" y="2127"/>
                            </a:lnTo>
                            <a:lnTo>
                              <a:pt x="3097" y="2112"/>
                            </a:lnTo>
                            <a:lnTo>
                              <a:pt x="3110" y="2099"/>
                            </a:lnTo>
                            <a:lnTo>
                              <a:pt x="3126" y="2086"/>
                            </a:lnTo>
                            <a:lnTo>
                              <a:pt x="3142" y="2074"/>
                            </a:lnTo>
                            <a:lnTo>
                              <a:pt x="3160" y="2064"/>
                            </a:lnTo>
                            <a:lnTo>
                              <a:pt x="3178" y="2054"/>
                            </a:lnTo>
                            <a:lnTo>
                              <a:pt x="3198" y="2046"/>
                            </a:lnTo>
                            <a:lnTo>
                              <a:pt x="3218" y="2037"/>
                            </a:lnTo>
                            <a:lnTo>
                              <a:pt x="3241" y="2031"/>
                            </a:lnTo>
                            <a:lnTo>
                              <a:pt x="3263" y="2025"/>
                            </a:lnTo>
                            <a:lnTo>
                              <a:pt x="3287" y="2021"/>
                            </a:lnTo>
                            <a:lnTo>
                              <a:pt x="3313" y="2018"/>
                            </a:lnTo>
                            <a:lnTo>
                              <a:pt x="3340" y="2015"/>
                            </a:lnTo>
                            <a:lnTo>
                              <a:pt x="3368" y="2015"/>
                            </a:lnTo>
                            <a:lnTo>
                              <a:pt x="3398" y="2015"/>
                            </a:lnTo>
                            <a:lnTo>
                              <a:pt x="3417" y="2015"/>
                            </a:lnTo>
                            <a:lnTo>
                              <a:pt x="3438" y="2016"/>
                            </a:lnTo>
                            <a:lnTo>
                              <a:pt x="3456" y="2019"/>
                            </a:lnTo>
                            <a:lnTo>
                              <a:pt x="3475" y="2021"/>
                            </a:lnTo>
                            <a:lnTo>
                              <a:pt x="3493" y="2025"/>
                            </a:lnTo>
                            <a:lnTo>
                              <a:pt x="3512" y="2029"/>
                            </a:lnTo>
                            <a:lnTo>
                              <a:pt x="3529" y="2034"/>
                            </a:lnTo>
                            <a:lnTo>
                              <a:pt x="3546" y="2040"/>
                            </a:lnTo>
                            <a:lnTo>
                              <a:pt x="3563" y="2047"/>
                            </a:lnTo>
                            <a:lnTo>
                              <a:pt x="3580" y="2054"/>
                            </a:lnTo>
                            <a:lnTo>
                              <a:pt x="3598" y="2064"/>
                            </a:lnTo>
                            <a:lnTo>
                              <a:pt x="3615" y="2074"/>
                            </a:lnTo>
                            <a:lnTo>
                              <a:pt x="3632" y="2085"/>
                            </a:lnTo>
                            <a:lnTo>
                              <a:pt x="3649" y="2097"/>
                            </a:lnTo>
                            <a:lnTo>
                              <a:pt x="3666" y="2112"/>
                            </a:lnTo>
                            <a:lnTo>
                              <a:pt x="3685" y="2127"/>
                            </a:lnTo>
                            <a:lnTo>
                              <a:pt x="3699" y="2140"/>
                            </a:lnTo>
                            <a:lnTo>
                              <a:pt x="3714" y="2155"/>
                            </a:lnTo>
                            <a:lnTo>
                              <a:pt x="3726" y="2170"/>
                            </a:lnTo>
                            <a:lnTo>
                              <a:pt x="3737" y="2184"/>
                            </a:lnTo>
                            <a:lnTo>
                              <a:pt x="3747" y="2199"/>
                            </a:lnTo>
                            <a:lnTo>
                              <a:pt x="3756" y="2215"/>
                            </a:lnTo>
                            <a:lnTo>
                              <a:pt x="3764" y="2231"/>
                            </a:lnTo>
                            <a:lnTo>
                              <a:pt x="3772" y="2247"/>
                            </a:lnTo>
                            <a:lnTo>
                              <a:pt x="3785" y="2280"/>
                            </a:lnTo>
                            <a:lnTo>
                              <a:pt x="3796" y="2315"/>
                            </a:lnTo>
                            <a:lnTo>
                              <a:pt x="3806" y="2350"/>
                            </a:lnTo>
                            <a:lnTo>
                              <a:pt x="3817" y="2386"/>
                            </a:lnTo>
                            <a:lnTo>
                              <a:pt x="3828" y="2422"/>
                            </a:lnTo>
                            <a:lnTo>
                              <a:pt x="3842" y="2459"/>
                            </a:lnTo>
                            <a:lnTo>
                              <a:pt x="3849" y="2479"/>
                            </a:lnTo>
                            <a:lnTo>
                              <a:pt x="3858" y="2497"/>
                            </a:lnTo>
                            <a:lnTo>
                              <a:pt x="3866" y="2517"/>
                            </a:lnTo>
                            <a:lnTo>
                              <a:pt x="3877" y="2535"/>
                            </a:lnTo>
                            <a:lnTo>
                              <a:pt x="3888" y="2555"/>
                            </a:lnTo>
                            <a:lnTo>
                              <a:pt x="3901" y="2573"/>
                            </a:lnTo>
                            <a:lnTo>
                              <a:pt x="3914" y="2593"/>
                            </a:lnTo>
                            <a:lnTo>
                              <a:pt x="3930" y="2611"/>
                            </a:lnTo>
                            <a:lnTo>
                              <a:pt x="3947" y="2631"/>
                            </a:lnTo>
                            <a:lnTo>
                              <a:pt x="3966" y="2651"/>
                            </a:lnTo>
                            <a:lnTo>
                              <a:pt x="3985" y="2669"/>
                            </a:lnTo>
                            <a:lnTo>
                              <a:pt x="4007" y="2689"/>
                            </a:lnTo>
                            <a:lnTo>
                              <a:pt x="4033" y="2708"/>
                            </a:lnTo>
                            <a:lnTo>
                              <a:pt x="4060" y="2725"/>
                            </a:lnTo>
                            <a:lnTo>
                              <a:pt x="4088" y="2740"/>
                            </a:lnTo>
                            <a:lnTo>
                              <a:pt x="4117" y="2754"/>
                            </a:lnTo>
                            <a:lnTo>
                              <a:pt x="4145" y="2765"/>
                            </a:lnTo>
                            <a:lnTo>
                              <a:pt x="4174" y="2773"/>
                            </a:lnTo>
                            <a:lnTo>
                              <a:pt x="4202" y="2779"/>
                            </a:lnTo>
                            <a:lnTo>
                              <a:pt x="4233" y="2784"/>
                            </a:lnTo>
                            <a:lnTo>
                              <a:pt x="4263" y="2787"/>
                            </a:lnTo>
                            <a:lnTo>
                              <a:pt x="4292" y="2788"/>
                            </a:lnTo>
                            <a:lnTo>
                              <a:pt x="4321" y="2787"/>
                            </a:lnTo>
                            <a:lnTo>
                              <a:pt x="4351" y="2784"/>
                            </a:lnTo>
                            <a:lnTo>
                              <a:pt x="4380" y="2779"/>
                            </a:lnTo>
                            <a:lnTo>
                              <a:pt x="4410" y="2773"/>
                            </a:lnTo>
                            <a:lnTo>
                              <a:pt x="4438" y="2766"/>
                            </a:lnTo>
                            <a:lnTo>
                              <a:pt x="4466" y="2756"/>
                            </a:lnTo>
                            <a:lnTo>
                              <a:pt x="4493" y="2745"/>
                            </a:lnTo>
                            <a:lnTo>
                              <a:pt x="4520" y="2733"/>
                            </a:lnTo>
                            <a:lnTo>
                              <a:pt x="4546" y="2719"/>
                            </a:lnTo>
                            <a:lnTo>
                              <a:pt x="4572" y="2703"/>
                            </a:lnTo>
                            <a:lnTo>
                              <a:pt x="4595" y="2687"/>
                            </a:lnTo>
                            <a:lnTo>
                              <a:pt x="4618" y="2669"/>
                            </a:lnTo>
                            <a:lnTo>
                              <a:pt x="4639" y="2651"/>
                            </a:lnTo>
                            <a:lnTo>
                              <a:pt x="4660" y="2631"/>
                            </a:lnTo>
                            <a:lnTo>
                              <a:pt x="4680" y="2609"/>
                            </a:lnTo>
                            <a:lnTo>
                              <a:pt x="4697" y="2587"/>
                            </a:lnTo>
                            <a:lnTo>
                              <a:pt x="4713" y="2563"/>
                            </a:lnTo>
                            <a:lnTo>
                              <a:pt x="4728" y="2540"/>
                            </a:lnTo>
                            <a:lnTo>
                              <a:pt x="4740" y="2516"/>
                            </a:lnTo>
                            <a:lnTo>
                              <a:pt x="4750" y="2490"/>
                            </a:lnTo>
                            <a:lnTo>
                              <a:pt x="4760" y="2463"/>
                            </a:lnTo>
                            <a:lnTo>
                              <a:pt x="4766" y="2436"/>
                            </a:lnTo>
                            <a:lnTo>
                              <a:pt x="4773" y="2395"/>
                            </a:lnTo>
                            <a:lnTo>
                              <a:pt x="4778" y="2356"/>
                            </a:lnTo>
                            <a:lnTo>
                              <a:pt x="4780" y="2319"/>
                            </a:lnTo>
                            <a:lnTo>
                              <a:pt x="4782" y="2284"/>
                            </a:lnTo>
                            <a:lnTo>
                              <a:pt x="4784" y="2219"/>
                            </a:lnTo>
                            <a:lnTo>
                              <a:pt x="4788" y="2161"/>
                            </a:lnTo>
                            <a:lnTo>
                              <a:pt x="4789" y="2149"/>
                            </a:lnTo>
                            <a:lnTo>
                              <a:pt x="4791" y="2137"/>
                            </a:lnTo>
                            <a:lnTo>
                              <a:pt x="4794" y="2124"/>
                            </a:lnTo>
                            <a:lnTo>
                              <a:pt x="4798" y="2113"/>
                            </a:lnTo>
                            <a:lnTo>
                              <a:pt x="4801" y="2102"/>
                            </a:lnTo>
                            <a:lnTo>
                              <a:pt x="4806" y="2092"/>
                            </a:lnTo>
                            <a:lnTo>
                              <a:pt x="4812" y="2083"/>
                            </a:lnTo>
                            <a:lnTo>
                              <a:pt x="4818" y="2074"/>
                            </a:lnTo>
                            <a:lnTo>
                              <a:pt x="4826" y="2067"/>
                            </a:lnTo>
                            <a:lnTo>
                              <a:pt x="4834" y="2058"/>
                            </a:lnTo>
                            <a:lnTo>
                              <a:pt x="4844" y="2052"/>
                            </a:lnTo>
                            <a:lnTo>
                              <a:pt x="4855" y="2046"/>
                            </a:lnTo>
                            <a:lnTo>
                              <a:pt x="4868" y="2040"/>
                            </a:lnTo>
                            <a:lnTo>
                              <a:pt x="4881" y="2035"/>
                            </a:lnTo>
                            <a:lnTo>
                              <a:pt x="4896" y="2031"/>
                            </a:lnTo>
                            <a:lnTo>
                              <a:pt x="4912" y="2027"/>
                            </a:lnTo>
                            <a:lnTo>
                              <a:pt x="4929" y="2024"/>
                            </a:lnTo>
                            <a:lnTo>
                              <a:pt x="4945" y="2023"/>
                            </a:lnTo>
                            <a:lnTo>
                              <a:pt x="4960" y="2023"/>
                            </a:lnTo>
                            <a:lnTo>
                              <a:pt x="4973" y="2023"/>
                            </a:lnTo>
                            <a:lnTo>
                              <a:pt x="4987" y="2025"/>
                            </a:lnTo>
                            <a:lnTo>
                              <a:pt x="4998" y="2027"/>
                            </a:lnTo>
                            <a:lnTo>
                              <a:pt x="5009" y="2031"/>
                            </a:lnTo>
                            <a:lnTo>
                              <a:pt x="5020" y="2035"/>
                            </a:lnTo>
                            <a:lnTo>
                              <a:pt x="5028" y="2041"/>
                            </a:lnTo>
                            <a:lnTo>
                              <a:pt x="5037" y="2047"/>
                            </a:lnTo>
                            <a:lnTo>
                              <a:pt x="5045" y="2053"/>
                            </a:lnTo>
                            <a:lnTo>
                              <a:pt x="5052" y="2061"/>
                            </a:lnTo>
                            <a:lnTo>
                              <a:pt x="5059" y="2069"/>
                            </a:lnTo>
                            <a:lnTo>
                              <a:pt x="5065" y="2078"/>
                            </a:lnTo>
                            <a:lnTo>
                              <a:pt x="5070" y="2086"/>
                            </a:lnTo>
                            <a:lnTo>
                              <a:pt x="5075" y="2096"/>
                            </a:lnTo>
                            <a:lnTo>
                              <a:pt x="5085" y="2116"/>
                            </a:lnTo>
                            <a:lnTo>
                              <a:pt x="5092" y="2137"/>
                            </a:lnTo>
                            <a:lnTo>
                              <a:pt x="5099" y="2159"/>
                            </a:lnTo>
                            <a:lnTo>
                              <a:pt x="5106" y="2181"/>
                            </a:lnTo>
                            <a:lnTo>
                              <a:pt x="5112" y="2203"/>
                            </a:lnTo>
                            <a:lnTo>
                              <a:pt x="5119" y="2224"/>
                            </a:lnTo>
                            <a:lnTo>
                              <a:pt x="5126" y="2243"/>
                            </a:lnTo>
                            <a:lnTo>
                              <a:pt x="5135" y="2262"/>
                            </a:lnTo>
                            <a:lnTo>
                              <a:pt x="5142" y="2275"/>
                            </a:lnTo>
                            <a:lnTo>
                              <a:pt x="5151" y="2289"/>
                            </a:lnTo>
                            <a:lnTo>
                              <a:pt x="5158" y="2300"/>
                            </a:lnTo>
                            <a:lnTo>
                              <a:pt x="5166" y="2310"/>
                            </a:lnTo>
                            <a:lnTo>
                              <a:pt x="5182" y="2327"/>
                            </a:lnTo>
                            <a:lnTo>
                              <a:pt x="5196" y="2340"/>
                            </a:lnTo>
                            <a:lnTo>
                              <a:pt x="5211" y="2350"/>
                            </a:lnTo>
                            <a:lnTo>
                              <a:pt x="5227" y="2359"/>
                            </a:lnTo>
                            <a:lnTo>
                              <a:pt x="5242" y="2366"/>
                            </a:lnTo>
                            <a:lnTo>
                              <a:pt x="5258" y="2373"/>
                            </a:lnTo>
                            <a:lnTo>
                              <a:pt x="5268" y="2377"/>
                            </a:lnTo>
                            <a:lnTo>
                              <a:pt x="5285" y="2382"/>
                            </a:lnTo>
                            <a:lnTo>
                              <a:pt x="5307" y="2387"/>
                            </a:lnTo>
                            <a:lnTo>
                              <a:pt x="5334" y="2392"/>
                            </a:lnTo>
                            <a:lnTo>
                              <a:pt x="5363" y="2397"/>
                            </a:lnTo>
                            <a:lnTo>
                              <a:pt x="5395" y="2398"/>
                            </a:lnTo>
                            <a:lnTo>
                              <a:pt x="5411" y="2398"/>
                            </a:lnTo>
                            <a:lnTo>
                              <a:pt x="5428" y="2397"/>
                            </a:lnTo>
                            <a:lnTo>
                              <a:pt x="5445" y="2395"/>
                            </a:lnTo>
                            <a:lnTo>
                              <a:pt x="5461" y="2393"/>
                            </a:lnTo>
                            <a:lnTo>
                              <a:pt x="5472" y="2389"/>
                            </a:lnTo>
                            <a:lnTo>
                              <a:pt x="5483" y="2387"/>
                            </a:lnTo>
                            <a:lnTo>
                              <a:pt x="5496" y="2382"/>
                            </a:lnTo>
                            <a:lnTo>
                              <a:pt x="5508" y="2376"/>
                            </a:lnTo>
                            <a:lnTo>
                              <a:pt x="5520" y="2370"/>
                            </a:lnTo>
                            <a:lnTo>
                              <a:pt x="5534" y="2362"/>
                            </a:lnTo>
                            <a:lnTo>
                              <a:pt x="5546" y="2353"/>
                            </a:lnTo>
                            <a:lnTo>
                              <a:pt x="5560" y="2343"/>
                            </a:lnTo>
                            <a:lnTo>
                              <a:pt x="5573" y="2332"/>
                            </a:lnTo>
                            <a:lnTo>
                              <a:pt x="5585" y="2318"/>
                            </a:lnTo>
                            <a:lnTo>
                              <a:pt x="5599" y="2305"/>
                            </a:lnTo>
                            <a:lnTo>
                              <a:pt x="5611" y="2289"/>
                            </a:lnTo>
                            <a:lnTo>
                              <a:pt x="5623" y="2272"/>
                            </a:lnTo>
                            <a:lnTo>
                              <a:pt x="5634" y="2253"/>
                            </a:lnTo>
                            <a:lnTo>
                              <a:pt x="5644" y="2232"/>
                            </a:lnTo>
                            <a:lnTo>
                              <a:pt x="5654" y="2211"/>
                            </a:lnTo>
                            <a:lnTo>
                              <a:pt x="5661" y="2194"/>
                            </a:lnTo>
                            <a:lnTo>
                              <a:pt x="5665" y="2177"/>
                            </a:lnTo>
                            <a:lnTo>
                              <a:pt x="5669" y="2160"/>
                            </a:lnTo>
                            <a:lnTo>
                              <a:pt x="5671" y="2142"/>
                            </a:lnTo>
                            <a:lnTo>
                              <a:pt x="5672" y="2121"/>
                            </a:lnTo>
                            <a:lnTo>
                              <a:pt x="5672" y="2097"/>
                            </a:lnTo>
                            <a:lnTo>
                              <a:pt x="5671" y="2070"/>
                            </a:lnTo>
                            <a:lnTo>
                              <a:pt x="5670" y="2040"/>
                            </a:lnTo>
                            <a:lnTo>
                              <a:pt x="5670" y="2034"/>
                            </a:lnTo>
                            <a:lnTo>
                              <a:pt x="5671" y="2030"/>
                            </a:lnTo>
                            <a:lnTo>
                              <a:pt x="5674" y="2025"/>
                            </a:lnTo>
                            <a:lnTo>
                              <a:pt x="5676" y="2023"/>
                            </a:lnTo>
                            <a:lnTo>
                              <a:pt x="5680" y="2020"/>
                            </a:lnTo>
                            <a:lnTo>
                              <a:pt x="5685" y="2019"/>
                            </a:lnTo>
                            <a:lnTo>
                              <a:pt x="5688" y="2019"/>
                            </a:lnTo>
                            <a:lnTo>
                              <a:pt x="5695" y="2020"/>
                            </a:lnTo>
                            <a:lnTo>
                              <a:pt x="5699" y="2024"/>
                            </a:lnTo>
                            <a:lnTo>
                              <a:pt x="5704" y="2029"/>
                            </a:lnTo>
                            <a:lnTo>
                              <a:pt x="5710" y="2035"/>
                            </a:lnTo>
                            <a:lnTo>
                              <a:pt x="5715" y="2045"/>
                            </a:lnTo>
                            <a:lnTo>
                              <a:pt x="5720" y="2056"/>
                            </a:lnTo>
                            <a:lnTo>
                              <a:pt x="5724" y="2069"/>
                            </a:lnTo>
                            <a:lnTo>
                              <a:pt x="5729" y="2085"/>
                            </a:lnTo>
                            <a:lnTo>
                              <a:pt x="5731" y="2104"/>
                            </a:lnTo>
                            <a:lnTo>
                              <a:pt x="5735" y="2122"/>
                            </a:lnTo>
                            <a:lnTo>
                              <a:pt x="5740" y="2138"/>
                            </a:lnTo>
                            <a:lnTo>
                              <a:pt x="5747" y="2154"/>
                            </a:lnTo>
                            <a:lnTo>
                              <a:pt x="5756" y="2167"/>
                            </a:lnTo>
                            <a:lnTo>
                              <a:pt x="5764" y="2181"/>
                            </a:lnTo>
                            <a:lnTo>
                              <a:pt x="5775" y="2193"/>
                            </a:lnTo>
                            <a:lnTo>
                              <a:pt x="5788" y="2204"/>
                            </a:lnTo>
                            <a:lnTo>
                              <a:pt x="5801" y="2215"/>
                            </a:lnTo>
                            <a:lnTo>
                              <a:pt x="5815" y="2224"/>
                            </a:lnTo>
                            <a:lnTo>
                              <a:pt x="5829" y="2232"/>
                            </a:lnTo>
                            <a:lnTo>
                              <a:pt x="5845" y="2238"/>
                            </a:lnTo>
                            <a:lnTo>
                              <a:pt x="5861" y="2245"/>
                            </a:lnTo>
                            <a:lnTo>
                              <a:pt x="5877" y="2249"/>
                            </a:lnTo>
                            <a:lnTo>
                              <a:pt x="5895" y="2254"/>
                            </a:lnTo>
                            <a:lnTo>
                              <a:pt x="5912" y="2257"/>
                            </a:lnTo>
                            <a:lnTo>
                              <a:pt x="5929" y="2259"/>
                            </a:lnTo>
                            <a:lnTo>
                              <a:pt x="5947" y="2259"/>
                            </a:lnTo>
                            <a:lnTo>
                              <a:pt x="5964" y="2259"/>
                            </a:lnTo>
                            <a:lnTo>
                              <a:pt x="5982" y="2258"/>
                            </a:lnTo>
                            <a:lnTo>
                              <a:pt x="5999" y="2256"/>
                            </a:lnTo>
                            <a:lnTo>
                              <a:pt x="6015" y="2253"/>
                            </a:lnTo>
                            <a:lnTo>
                              <a:pt x="6032" y="2248"/>
                            </a:lnTo>
                            <a:lnTo>
                              <a:pt x="6047" y="2243"/>
                            </a:lnTo>
                            <a:lnTo>
                              <a:pt x="6063" y="2236"/>
                            </a:lnTo>
                            <a:lnTo>
                              <a:pt x="6076" y="2229"/>
                            </a:lnTo>
                            <a:lnTo>
                              <a:pt x="6090" y="2220"/>
                            </a:lnTo>
                            <a:lnTo>
                              <a:pt x="6102" y="2210"/>
                            </a:lnTo>
                            <a:lnTo>
                              <a:pt x="6113" y="2199"/>
                            </a:lnTo>
                            <a:lnTo>
                              <a:pt x="6123" y="2188"/>
                            </a:lnTo>
                            <a:lnTo>
                              <a:pt x="6131" y="2175"/>
                            </a:lnTo>
                            <a:lnTo>
                              <a:pt x="6137" y="2161"/>
                            </a:lnTo>
                            <a:lnTo>
                              <a:pt x="6144" y="2146"/>
                            </a:lnTo>
                            <a:lnTo>
                              <a:pt x="6150" y="2123"/>
                            </a:lnTo>
                            <a:lnTo>
                              <a:pt x="6153" y="2102"/>
                            </a:lnTo>
                            <a:lnTo>
                              <a:pt x="6156" y="2084"/>
                            </a:lnTo>
                            <a:lnTo>
                              <a:pt x="6157" y="2066"/>
                            </a:lnTo>
                            <a:lnTo>
                              <a:pt x="6156" y="2051"/>
                            </a:lnTo>
                            <a:lnTo>
                              <a:pt x="6155" y="2037"/>
                            </a:lnTo>
                            <a:lnTo>
                              <a:pt x="6151" y="2023"/>
                            </a:lnTo>
                            <a:lnTo>
                              <a:pt x="6146" y="2009"/>
                            </a:lnTo>
                            <a:lnTo>
                              <a:pt x="6141" y="1996"/>
                            </a:lnTo>
                            <a:lnTo>
                              <a:pt x="6134" y="1981"/>
                            </a:lnTo>
                            <a:lnTo>
                              <a:pt x="6126" y="1966"/>
                            </a:lnTo>
                            <a:lnTo>
                              <a:pt x="6118" y="1951"/>
                            </a:lnTo>
                            <a:lnTo>
                              <a:pt x="6109" y="1938"/>
                            </a:lnTo>
                            <a:lnTo>
                              <a:pt x="6101" y="1927"/>
                            </a:lnTo>
                            <a:lnTo>
                              <a:pt x="6091" y="1917"/>
                            </a:lnTo>
                            <a:lnTo>
                              <a:pt x="6082" y="1909"/>
                            </a:lnTo>
                            <a:lnTo>
                              <a:pt x="6072" y="1901"/>
                            </a:lnTo>
                            <a:lnTo>
                              <a:pt x="6063" y="1896"/>
                            </a:lnTo>
                            <a:lnTo>
                              <a:pt x="6053" y="1891"/>
                            </a:lnTo>
                            <a:lnTo>
                              <a:pt x="6043" y="1888"/>
                            </a:lnTo>
                            <a:lnTo>
                              <a:pt x="6033" y="1884"/>
                            </a:lnTo>
                            <a:lnTo>
                              <a:pt x="6022" y="1883"/>
                            </a:lnTo>
                            <a:lnTo>
                              <a:pt x="6012" y="1880"/>
                            </a:lnTo>
                            <a:lnTo>
                              <a:pt x="6002" y="1880"/>
                            </a:lnTo>
                            <a:lnTo>
                              <a:pt x="5982" y="1879"/>
                            </a:lnTo>
                            <a:lnTo>
                              <a:pt x="5963" y="1879"/>
                            </a:lnTo>
                            <a:lnTo>
                              <a:pt x="5944" y="1878"/>
                            </a:lnTo>
                            <a:lnTo>
                              <a:pt x="5926" y="1877"/>
                            </a:lnTo>
                            <a:lnTo>
                              <a:pt x="5918" y="1874"/>
                            </a:lnTo>
                            <a:lnTo>
                              <a:pt x="5910" y="1872"/>
                            </a:lnTo>
                            <a:lnTo>
                              <a:pt x="5903" y="1869"/>
                            </a:lnTo>
                            <a:lnTo>
                              <a:pt x="5896" y="1866"/>
                            </a:lnTo>
                            <a:lnTo>
                              <a:pt x="5890" y="1859"/>
                            </a:lnTo>
                            <a:lnTo>
                              <a:pt x="5883" y="1853"/>
                            </a:lnTo>
                            <a:lnTo>
                              <a:pt x="5879" y="1846"/>
                            </a:lnTo>
                            <a:lnTo>
                              <a:pt x="5874" y="1837"/>
                            </a:lnTo>
                            <a:lnTo>
                              <a:pt x="5869" y="1828"/>
                            </a:lnTo>
                            <a:lnTo>
                              <a:pt x="5866" y="1815"/>
                            </a:lnTo>
                            <a:lnTo>
                              <a:pt x="5863" y="1803"/>
                            </a:lnTo>
                            <a:lnTo>
                              <a:pt x="5861" y="1787"/>
                            </a:lnTo>
                            <a:lnTo>
                              <a:pt x="5859" y="1776"/>
                            </a:lnTo>
                            <a:lnTo>
                              <a:pt x="5856" y="1765"/>
                            </a:lnTo>
                            <a:lnTo>
                              <a:pt x="5853" y="1754"/>
                            </a:lnTo>
                            <a:lnTo>
                              <a:pt x="5849" y="1743"/>
                            </a:lnTo>
                            <a:lnTo>
                              <a:pt x="5843" y="1732"/>
                            </a:lnTo>
                            <a:lnTo>
                              <a:pt x="5837" y="1721"/>
                            </a:lnTo>
                            <a:lnTo>
                              <a:pt x="5831" y="1711"/>
                            </a:lnTo>
                            <a:lnTo>
                              <a:pt x="5823" y="1701"/>
                            </a:lnTo>
                            <a:lnTo>
                              <a:pt x="5816" y="1691"/>
                            </a:lnTo>
                            <a:lnTo>
                              <a:pt x="5807" y="1683"/>
                            </a:lnTo>
                            <a:lnTo>
                              <a:pt x="5799" y="1675"/>
                            </a:lnTo>
                            <a:lnTo>
                              <a:pt x="5789" y="1667"/>
                            </a:lnTo>
                            <a:lnTo>
                              <a:pt x="5780" y="1661"/>
                            </a:lnTo>
                            <a:lnTo>
                              <a:pt x="5771" y="1655"/>
                            </a:lnTo>
                            <a:lnTo>
                              <a:pt x="5762" y="1650"/>
                            </a:lnTo>
                            <a:lnTo>
                              <a:pt x="5752" y="1645"/>
                            </a:lnTo>
                            <a:lnTo>
                              <a:pt x="5729" y="1636"/>
                            </a:lnTo>
                            <a:lnTo>
                              <a:pt x="5707" y="1630"/>
                            </a:lnTo>
                            <a:lnTo>
                              <a:pt x="5683" y="1626"/>
                            </a:lnTo>
                            <a:lnTo>
                              <a:pt x="5660" y="1624"/>
                            </a:lnTo>
                            <a:lnTo>
                              <a:pt x="5636" y="1624"/>
                            </a:lnTo>
                            <a:lnTo>
                              <a:pt x="5612" y="1625"/>
                            </a:lnTo>
                            <a:lnTo>
                              <a:pt x="5590" y="1629"/>
                            </a:lnTo>
                            <a:lnTo>
                              <a:pt x="5567" y="1633"/>
                            </a:lnTo>
                            <a:lnTo>
                              <a:pt x="5551" y="1637"/>
                            </a:lnTo>
                            <a:lnTo>
                              <a:pt x="5536" y="1642"/>
                            </a:lnTo>
                            <a:lnTo>
                              <a:pt x="5523" y="1647"/>
                            </a:lnTo>
                            <a:lnTo>
                              <a:pt x="5510" y="1653"/>
                            </a:lnTo>
                            <a:lnTo>
                              <a:pt x="5498" y="1661"/>
                            </a:lnTo>
                            <a:lnTo>
                              <a:pt x="5488" y="1668"/>
                            </a:lnTo>
                            <a:lnTo>
                              <a:pt x="5479" y="1677"/>
                            </a:lnTo>
                            <a:lnTo>
                              <a:pt x="5469" y="1685"/>
                            </a:lnTo>
                            <a:lnTo>
                              <a:pt x="5461" y="1695"/>
                            </a:lnTo>
                            <a:lnTo>
                              <a:pt x="5453" y="1705"/>
                            </a:lnTo>
                            <a:lnTo>
                              <a:pt x="5447" y="1715"/>
                            </a:lnTo>
                            <a:lnTo>
                              <a:pt x="5441" y="1726"/>
                            </a:lnTo>
                            <a:lnTo>
                              <a:pt x="5429" y="1748"/>
                            </a:lnTo>
                            <a:lnTo>
                              <a:pt x="5422" y="1771"/>
                            </a:lnTo>
                            <a:lnTo>
                              <a:pt x="5415" y="1796"/>
                            </a:lnTo>
                            <a:lnTo>
                              <a:pt x="5410" y="1820"/>
                            </a:lnTo>
                            <a:lnTo>
                              <a:pt x="5406" y="1846"/>
                            </a:lnTo>
                            <a:lnTo>
                              <a:pt x="5404" y="1870"/>
                            </a:lnTo>
                            <a:lnTo>
                              <a:pt x="5399" y="1918"/>
                            </a:lnTo>
                            <a:lnTo>
                              <a:pt x="5393" y="1962"/>
                            </a:lnTo>
                            <a:lnTo>
                              <a:pt x="5391" y="1970"/>
                            </a:lnTo>
                            <a:lnTo>
                              <a:pt x="5388" y="1976"/>
                            </a:lnTo>
                            <a:lnTo>
                              <a:pt x="5382" y="1982"/>
                            </a:lnTo>
                            <a:lnTo>
                              <a:pt x="5375" y="1987"/>
                            </a:lnTo>
                            <a:lnTo>
                              <a:pt x="5367" y="1991"/>
                            </a:lnTo>
                            <a:lnTo>
                              <a:pt x="5358" y="1994"/>
                            </a:lnTo>
                            <a:lnTo>
                              <a:pt x="5350" y="1997"/>
                            </a:lnTo>
                            <a:lnTo>
                              <a:pt x="5340" y="1998"/>
                            </a:lnTo>
                            <a:lnTo>
                              <a:pt x="5329" y="1999"/>
                            </a:lnTo>
                            <a:lnTo>
                              <a:pt x="5319" y="1998"/>
                            </a:lnTo>
                            <a:lnTo>
                              <a:pt x="5309" y="1997"/>
                            </a:lnTo>
                            <a:lnTo>
                              <a:pt x="5299" y="1996"/>
                            </a:lnTo>
                            <a:lnTo>
                              <a:pt x="5290" y="1992"/>
                            </a:lnTo>
                            <a:lnTo>
                              <a:pt x="5281" y="1988"/>
                            </a:lnTo>
                            <a:lnTo>
                              <a:pt x="5274" y="1983"/>
                            </a:lnTo>
                            <a:lnTo>
                              <a:pt x="5268" y="1978"/>
                            </a:lnTo>
                            <a:lnTo>
                              <a:pt x="5261" y="1969"/>
                            </a:lnTo>
                            <a:lnTo>
                              <a:pt x="5255" y="1955"/>
                            </a:lnTo>
                            <a:lnTo>
                              <a:pt x="5248" y="1938"/>
                            </a:lnTo>
                            <a:lnTo>
                              <a:pt x="5241" y="1918"/>
                            </a:lnTo>
                            <a:lnTo>
                              <a:pt x="5233" y="1896"/>
                            </a:lnTo>
                            <a:lnTo>
                              <a:pt x="5225" y="1872"/>
                            </a:lnTo>
                            <a:lnTo>
                              <a:pt x="5214" y="1846"/>
                            </a:lnTo>
                            <a:lnTo>
                              <a:pt x="5201" y="1819"/>
                            </a:lnTo>
                            <a:lnTo>
                              <a:pt x="5187" y="1792"/>
                            </a:lnTo>
                            <a:lnTo>
                              <a:pt x="5169" y="1765"/>
                            </a:lnTo>
                            <a:lnTo>
                              <a:pt x="5160" y="1752"/>
                            </a:lnTo>
                            <a:lnTo>
                              <a:pt x="5150" y="1738"/>
                            </a:lnTo>
                            <a:lnTo>
                              <a:pt x="5137" y="1726"/>
                            </a:lnTo>
                            <a:lnTo>
                              <a:pt x="5126" y="1712"/>
                            </a:lnTo>
                            <a:lnTo>
                              <a:pt x="5113" y="1700"/>
                            </a:lnTo>
                            <a:lnTo>
                              <a:pt x="5099" y="1689"/>
                            </a:lnTo>
                            <a:lnTo>
                              <a:pt x="5085" y="1678"/>
                            </a:lnTo>
                            <a:lnTo>
                              <a:pt x="5069" y="1667"/>
                            </a:lnTo>
                            <a:lnTo>
                              <a:pt x="5052" y="1657"/>
                            </a:lnTo>
                            <a:lnTo>
                              <a:pt x="5033" y="1647"/>
                            </a:lnTo>
                            <a:lnTo>
                              <a:pt x="5015" y="1639"/>
                            </a:lnTo>
                            <a:lnTo>
                              <a:pt x="4994" y="1630"/>
                            </a:lnTo>
                            <a:lnTo>
                              <a:pt x="4968" y="1623"/>
                            </a:lnTo>
                            <a:lnTo>
                              <a:pt x="4944" y="1617"/>
                            </a:lnTo>
                            <a:lnTo>
                              <a:pt x="4919" y="1614"/>
                            </a:lnTo>
                            <a:lnTo>
                              <a:pt x="4896" y="1612"/>
                            </a:lnTo>
                            <a:lnTo>
                              <a:pt x="4871" y="1613"/>
                            </a:lnTo>
                            <a:lnTo>
                              <a:pt x="4848" y="1614"/>
                            </a:lnTo>
                            <a:lnTo>
                              <a:pt x="4825" y="1618"/>
                            </a:lnTo>
                            <a:lnTo>
                              <a:pt x="4801" y="1622"/>
                            </a:lnTo>
                            <a:lnTo>
                              <a:pt x="4782" y="1626"/>
                            </a:lnTo>
                            <a:lnTo>
                              <a:pt x="4763" y="1630"/>
                            </a:lnTo>
                            <a:lnTo>
                              <a:pt x="4746" y="1635"/>
                            </a:lnTo>
                            <a:lnTo>
                              <a:pt x="4730" y="1641"/>
                            </a:lnTo>
                            <a:lnTo>
                              <a:pt x="4714" y="1646"/>
                            </a:lnTo>
                            <a:lnTo>
                              <a:pt x="4701" y="1652"/>
                            </a:lnTo>
                            <a:lnTo>
                              <a:pt x="4687" y="1660"/>
                            </a:lnTo>
                            <a:lnTo>
                              <a:pt x="4675" y="1667"/>
                            </a:lnTo>
                            <a:lnTo>
                              <a:pt x="4663" y="1674"/>
                            </a:lnTo>
                            <a:lnTo>
                              <a:pt x="4652" y="1683"/>
                            </a:lnTo>
                            <a:lnTo>
                              <a:pt x="4641" y="1691"/>
                            </a:lnTo>
                            <a:lnTo>
                              <a:pt x="4631" y="1701"/>
                            </a:lnTo>
                            <a:lnTo>
                              <a:pt x="4610" y="1723"/>
                            </a:lnTo>
                            <a:lnTo>
                              <a:pt x="4589" y="1748"/>
                            </a:lnTo>
                            <a:lnTo>
                              <a:pt x="4577" y="1764"/>
                            </a:lnTo>
                            <a:lnTo>
                              <a:pt x="4566" y="1781"/>
                            </a:lnTo>
                            <a:lnTo>
                              <a:pt x="4556" y="1797"/>
                            </a:lnTo>
                            <a:lnTo>
                              <a:pt x="4547" y="1813"/>
                            </a:lnTo>
                            <a:lnTo>
                              <a:pt x="4540" y="1829"/>
                            </a:lnTo>
                            <a:lnTo>
                              <a:pt x="4535" y="1846"/>
                            </a:lnTo>
                            <a:lnTo>
                              <a:pt x="4529" y="1862"/>
                            </a:lnTo>
                            <a:lnTo>
                              <a:pt x="4525" y="1878"/>
                            </a:lnTo>
                            <a:lnTo>
                              <a:pt x="4523" y="1894"/>
                            </a:lnTo>
                            <a:lnTo>
                              <a:pt x="4519" y="1910"/>
                            </a:lnTo>
                            <a:lnTo>
                              <a:pt x="4518" y="1927"/>
                            </a:lnTo>
                            <a:lnTo>
                              <a:pt x="4517" y="1943"/>
                            </a:lnTo>
                            <a:lnTo>
                              <a:pt x="4515" y="1975"/>
                            </a:lnTo>
                            <a:lnTo>
                              <a:pt x="4514" y="2008"/>
                            </a:lnTo>
                            <a:lnTo>
                              <a:pt x="4514" y="2040"/>
                            </a:lnTo>
                            <a:lnTo>
                              <a:pt x="4514" y="2072"/>
                            </a:lnTo>
                            <a:lnTo>
                              <a:pt x="4513" y="2104"/>
                            </a:lnTo>
                            <a:lnTo>
                              <a:pt x="4509" y="2135"/>
                            </a:lnTo>
                            <a:lnTo>
                              <a:pt x="4507" y="2151"/>
                            </a:lnTo>
                            <a:lnTo>
                              <a:pt x="4504" y="2166"/>
                            </a:lnTo>
                            <a:lnTo>
                              <a:pt x="4499" y="2182"/>
                            </a:lnTo>
                            <a:lnTo>
                              <a:pt x="4495" y="2198"/>
                            </a:lnTo>
                            <a:lnTo>
                              <a:pt x="4488" y="2214"/>
                            </a:lnTo>
                            <a:lnTo>
                              <a:pt x="4482" y="2229"/>
                            </a:lnTo>
                            <a:lnTo>
                              <a:pt x="4474" y="2245"/>
                            </a:lnTo>
                            <a:lnTo>
                              <a:pt x="4464" y="2261"/>
                            </a:lnTo>
                            <a:lnTo>
                              <a:pt x="4455" y="2274"/>
                            </a:lnTo>
                            <a:lnTo>
                              <a:pt x="4445" y="2288"/>
                            </a:lnTo>
                            <a:lnTo>
                              <a:pt x="4436" y="2300"/>
                            </a:lnTo>
                            <a:lnTo>
                              <a:pt x="4425" y="2311"/>
                            </a:lnTo>
                            <a:lnTo>
                              <a:pt x="4415" y="2322"/>
                            </a:lnTo>
                            <a:lnTo>
                              <a:pt x="4402" y="2333"/>
                            </a:lnTo>
                            <a:lnTo>
                              <a:pt x="4390" y="2341"/>
                            </a:lnTo>
                            <a:lnTo>
                              <a:pt x="4378" y="2350"/>
                            </a:lnTo>
                            <a:lnTo>
                              <a:pt x="4363" y="2359"/>
                            </a:lnTo>
                            <a:lnTo>
                              <a:pt x="4348" y="2365"/>
                            </a:lnTo>
                            <a:lnTo>
                              <a:pt x="4333" y="2370"/>
                            </a:lnTo>
                            <a:lnTo>
                              <a:pt x="4315" y="2375"/>
                            </a:lnTo>
                            <a:lnTo>
                              <a:pt x="4297" y="2377"/>
                            </a:lnTo>
                            <a:lnTo>
                              <a:pt x="4277" y="2380"/>
                            </a:lnTo>
                            <a:lnTo>
                              <a:pt x="4255" y="2381"/>
                            </a:lnTo>
                            <a:lnTo>
                              <a:pt x="4232" y="2380"/>
                            </a:lnTo>
                            <a:lnTo>
                              <a:pt x="4211" y="2378"/>
                            </a:lnTo>
                            <a:lnTo>
                              <a:pt x="4190" y="2375"/>
                            </a:lnTo>
                            <a:lnTo>
                              <a:pt x="4171" y="2372"/>
                            </a:lnTo>
                            <a:lnTo>
                              <a:pt x="4153" y="2367"/>
                            </a:lnTo>
                            <a:lnTo>
                              <a:pt x="4136" y="2362"/>
                            </a:lnTo>
                            <a:lnTo>
                              <a:pt x="4120" y="2357"/>
                            </a:lnTo>
                            <a:lnTo>
                              <a:pt x="4106" y="2350"/>
                            </a:lnTo>
                            <a:lnTo>
                              <a:pt x="4092" y="2344"/>
                            </a:lnTo>
                            <a:lnTo>
                              <a:pt x="4080" y="2335"/>
                            </a:lnTo>
                            <a:lnTo>
                              <a:pt x="4068" y="2327"/>
                            </a:lnTo>
                            <a:lnTo>
                              <a:pt x="4056" y="2318"/>
                            </a:lnTo>
                            <a:lnTo>
                              <a:pt x="4047" y="2308"/>
                            </a:lnTo>
                            <a:lnTo>
                              <a:pt x="4038" y="2297"/>
                            </a:lnTo>
                            <a:lnTo>
                              <a:pt x="4028" y="2286"/>
                            </a:lnTo>
                            <a:lnTo>
                              <a:pt x="4021" y="2274"/>
                            </a:lnTo>
                            <a:lnTo>
                              <a:pt x="4014" y="2262"/>
                            </a:lnTo>
                            <a:lnTo>
                              <a:pt x="3999" y="2235"/>
                            </a:lnTo>
                            <a:lnTo>
                              <a:pt x="3987" y="2207"/>
                            </a:lnTo>
                            <a:lnTo>
                              <a:pt x="3975" y="2176"/>
                            </a:lnTo>
                            <a:lnTo>
                              <a:pt x="3964" y="2143"/>
                            </a:lnTo>
                            <a:lnTo>
                              <a:pt x="3942" y="2072"/>
                            </a:lnTo>
                            <a:lnTo>
                              <a:pt x="3917" y="1993"/>
                            </a:lnTo>
                            <a:lnTo>
                              <a:pt x="3904" y="1961"/>
                            </a:lnTo>
                            <a:lnTo>
                              <a:pt x="3890" y="1931"/>
                            </a:lnTo>
                            <a:lnTo>
                              <a:pt x="3872" y="1901"/>
                            </a:lnTo>
                            <a:lnTo>
                              <a:pt x="3855" y="1873"/>
                            </a:lnTo>
                            <a:lnTo>
                              <a:pt x="3836" y="1847"/>
                            </a:lnTo>
                            <a:lnTo>
                              <a:pt x="3815" y="1823"/>
                            </a:lnTo>
                            <a:lnTo>
                              <a:pt x="3793" y="1799"/>
                            </a:lnTo>
                            <a:lnTo>
                              <a:pt x="3769" y="1777"/>
                            </a:lnTo>
                            <a:lnTo>
                              <a:pt x="3745" y="1758"/>
                            </a:lnTo>
                            <a:lnTo>
                              <a:pt x="3718" y="1738"/>
                            </a:lnTo>
                            <a:lnTo>
                              <a:pt x="3692" y="1721"/>
                            </a:lnTo>
                            <a:lnTo>
                              <a:pt x="3664" y="1705"/>
                            </a:lnTo>
                            <a:lnTo>
                              <a:pt x="3634" y="1691"/>
                            </a:lnTo>
                            <a:lnTo>
                              <a:pt x="3605" y="1678"/>
                            </a:lnTo>
                            <a:lnTo>
                              <a:pt x="3575" y="1666"/>
                            </a:lnTo>
                            <a:lnTo>
                              <a:pt x="3545" y="1656"/>
                            </a:lnTo>
                            <a:lnTo>
                              <a:pt x="3513" y="1647"/>
                            </a:lnTo>
                            <a:lnTo>
                              <a:pt x="3482" y="1640"/>
                            </a:lnTo>
                            <a:lnTo>
                              <a:pt x="3449" y="1634"/>
                            </a:lnTo>
                            <a:lnTo>
                              <a:pt x="3417" y="1630"/>
                            </a:lnTo>
                            <a:lnTo>
                              <a:pt x="3385" y="1626"/>
                            </a:lnTo>
                            <a:lnTo>
                              <a:pt x="3352" y="1625"/>
                            </a:lnTo>
                            <a:lnTo>
                              <a:pt x="3320" y="1624"/>
                            </a:lnTo>
                            <a:lnTo>
                              <a:pt x="3287" y="1625"/>
                            </a:lnTo>
                            <a:lnTo>
                              <a:pt x="3255" y="1628"/>
                            </a:lnTo>
                            <a:lnTo>
                              <a:pt x="3223" y="1631"/>
                            </a:lnTo>
                            <a:lnTo>
                              <a:pt x="3191" y="1636"/>
                            </a:lnTo>
                            <a:lnTo>
                              <a:pt x="3160" y="1642"/>
                            </a:lnTo>
                            <a:lnTo>
                              <a:pt x="3129" y="1650"/>
                            </a:lnTo>
                            <a:lnTo>
                              <a:pt x="3099" y="1658"/>
                            </a:lnTo>
                            <a:lnTo>
                              <a:pt x="3070" y="1668"/>
                            </a:lnTo>
                            <a:lnTo>
                              <a:pt x="3041" y="1680"/>
                            </a:lnTo>
                            <a:lnTo>
                              <a:pt x="3017" y="1690"/>
                            </a:lnTo>
                            <a:lnTo>
                              <a:pt x="2995" y="1702"/>
                            </a:lnTo>
                            <a:lnTo>
                              <a:pt x="2973" y="1715"/>
                            </a:lnTo>
                            <a:lnTo>
                              <a:pt x="2952" y="1727"/>
                            </a:lnTo>
                            <a:lnTo>
                              <a:pt x="2933" y="1742"/>
                            </a:lnTo>
                            <a:lnTo>
                              <a:pt x="2914" y="1756"/>
                            </a:lnTo>
                            <a:lnTo>
                              <a:pt x="2896" y="1771"/>
                            </a:lnTo>
                            <a:lnTo>
                              <a:pt x="2879" y="1788"/>
                            </a:lnTo>
                            <a:lnTo>
                              <a:pt x="2861" y="1805"/>
                            </a:lnTo>
                            <a:lnTo>
                              <a:pt x="2845" y="1823"/>
                            </a:lnTo>
                            <a:lnTo>
                              <a:pt x="2831" y="1841"/>
                            </a:lnTo>
                            <a:lnTo>
                              <a:pt x="2817" y="1859"/>
                            </a:lnTo>
                            <a:lnTo>
                              <a:pt x="2804" y="1879"/>
                            </a:lnTo>
                            <a:lnTo>
                              <a:pt x="2791" y="1900"/>
                            </a:lnTo>
                            <a:lnTo>
                              <a:pt x="2779" y="1921"/>
                            </a:lnTo>
                            <a:lnTo>
                              <a:pt x="2768" y="1942"/>
                            </a:lnTo>
                            <a:lnTo>
                              <a:pt x="2736" y="2010"/>
                            </a:lnTo>
                            <a:lnTo>
                              <a:pt x="2703" y="2083"/>
                            </a:lnTo>
                            <a:lnTo>
                              <a:pt x="2671" y="2159"/>
                            </a:lnTo>
                            <a:lnTo>
                              <a:pt x="2637" y="2238"/>
                            </a:lnTo>
                            <a:lnTo>
                              <a:pt x="2604" y="2321"/>
                            </a:lnTo>
                            <a:lnTo>
                              <a:pt x="2571" y="2405"/>
                            </a:lnTo>
                            <a:lnTo>
                              <a:pt x="2537" y="2490"/>
                            </a:lnTo>
                            <a:lnTo>
                              <a:pt x="2503" y="2576"/>
                            </a:lnTo>
                            <a:lnTo>
                              <a:pt x="2470" y="2662"/>
                            </a:lnTo>
                            <a:lnTo>
                              <a:pt x="2436" y="2747"/>
                            </a:lnTo>
                            <a:lnTo>
                              <a:pt x="2402" y="2831"/>
                            </a:lnTo>
                            <a:lnTo>
                              <a:pt x="2369" y="2913"/>
                            </a:lnTo>
                            <a:lnTo>
                              <a:pt x="2336" y="2993"/>
                            </a:lnTo>
                            <a:lnTo>
                              <a:pt x="2303" y="3069"/>
                            </a:lnTo>
                            <a:lnTo>
                              <a:pt x="2270" y="3141"/>
                            </a:lnTo>
                            <a:lnTo>
                              <a:pt x="2238" y="3210"/>
                            </a:lnTo>
                            <a:lnTo>
                              <a:pt x="2218" y="3095"/>
                            </a:lnTo>
                            <a:lnTo>
                              <a:pt x="2199" y="2973"/>
                            </a:lnTo>
                            <a:lnTo>
                              <a:pt x="2180" y="2847"/>
                            </a:lnTo>
                            <a:lnTo>
                              <a:pt x="2162" y="2716"/>
                            </a:lnTo>
                            <a:lnTo>
                              <a:pt x="2145" y="2582"/>
                            </a:lnTo>
                            <a:lnTo>
                              <a:pt x="2126" y="2446"/>
                            </a:lnTo>
                            <a:lnTo>
                              <a:pt x="2109" y="2308"/>
                            </a:lnTo>
                            <a:lnTo>
                              <a:pt x="2092" y="2170"/>
                            </a:lnTo>
                            <a:lnTo>
                              <a:pt x="2074" y="2031"/>
                            </a:lnTo>
                            <a:lnTo>
                              <a:pt x="2056" y="1894"/>
                            </a:lnTo>
                            <a:lnTo>
                              <a:pt x="2038" y="1758"/>
                            </a:lnTo>
                            <a:lnTo>
                              <a:pt x="2020" y="1624"/>
                            </a:lnTo>
                            <a:lnTo>
                              <a:pt x="2000" y="1494"/>
                            </a:lnTo>
                            <a:lnTo>
                              <a:pt x="1980" y="1368"/>
                            </a:lnTo>
                            <a:lnTo>
                              <a:pt x="1960" y="1246"/>
                            </a:lnTo>
                            <a:lnTo>
                              <a:pt x="1937" y="1131"/>
                            </a:lnTo>
                            <a:lnTo>
                              <a:pt x="1935" y="1121"/>
                            </a:lnTo>
                            <a:lnTo>
                              <a:pt x="1933" y="1111"/>
                            </a:lnTo>
                            <a:lnTo>
                              <a:pt x="1929" y="1101"/>
                            </a:lnTo>
                            <a:lnTo>
                              <a:pt x="1924" y="1093"/>
                            </a:lnTo>
                            <a:lnTo>
                              <a:pt x="1919" y="1084"/>
                            </a:lnTo>
                            <a:lnTo>
                              <a:pt x="1914" y="1077"/>
                            </a:lnTo>
                            <a:lnTo>
                              <a:pt x="1909" y="1068"/>
                            </a:lnTo>
                            <a:lnTo>
                              <a:pt x="1903" y="1062"/>
                            </a:lnTo>
                            <a:lnTo>
                              <a:pt x="1890" y="1050"/>
                            </a:lnTo>
                            <a:lnTo>
                              <a:pt x="1875" y="1039"/>
                            </a:lnTo>
                            <a:lnTo>
                              <a:pt x="1860" y="1030"/>
                            </a:lnTo>
                            <a:lnTo>
                              <a:pt x="1844" y="1023"/>
                            </a:lnTo>
                            <a:lnTo>
                              <a:pt x="1827" y="1018"/>
                            </a:lnTo>
                            <a:lnTo>
                              <a:pt x="1811" y="1014"/>
                            </a:lnTo>
                            <a:lnTo>
                              <a:pt x="1795" y="1013"/>
                            </a:lnTo>
                            <a:lnTo>
                              <a:pt x="1779" y="1014"/>
                            </a:lnTo>
                            <a:lnTo>
                              <a:pt x="1764" y="1017"/>
                            </a:lnTo>
                            <a:lnTo>
                              <a:pt x="1750" y="1022"/>
                            </a:lnTo>
                            <a:lnTo>
                              <a:pt x="1744" y="1025"/>
                            </a:lnTo>
                            <a:lnTo>
                              <a:pt x="1737" y="1029"/>
                            </a:lnTo>
                            <a:lnTo>
                              <a:pt x="1733" y="1033"/>
                            </a:lnTo>
                            <a:lnTo>
                              <a:pt x="1726" y="1038"/>
                            </a:lnTo>
                            <a:lnTo>
                              <a:pt x="1710" y="1054"/>
                            </a:lnTo>
                            <a:lnTo>
                              <a:pt x="1697" y="1071"/>
                            </a:lnTo>
                            <a:lnTo>
                              <a:pt x="1683" y="1087"/>
                            </a:lnTo>
                            <a:lnTo>
                              <a:pt x="1671" y="1104"/>
                            </a:lnTo>
                            <a:lnTo>
                              <a:pt x="1649" y="1137"/>
                            </a:lnTo>
                            <a:lnTo>
                              <a:pt x="1629" y="1170"/>
                            </a:lnTo>
                            <a:lnTo>
                              <a:pt x="1595" y="1238"/>
                            </a:lnTo>
                            <a:lnTo>
                              <a:pt x="1560" y="1304"/>
                            </a:lnTo>
                            <a:lnTo>
                              <a:pt x="1550" y="1321"/>
                            </a:lnTo>
                            <a:lnTo>
                              <a:pt x="1539" y="1337"/>
                            </a:lnTo>
                            <a:lnTo>
                              <a:pt x="1528" y="1354"/>
                            </a:lnTo>
                            <a:lnTo>
                              <a:pt x="1515" y="1370"/>
                            </a:lnTo>
                            <a:lnTo>
                              <a:pt x="1502" y="1387"/>
                            </a:lnTo>
                            <a:lnTo>
                              <a:pt x="1487" y="1403"/>
                            </a:lnTo>
                            <a:lnTo>
                              <a:pt x="1471" y="1420"/>
                            </a:lnTo>
                            <a:lnTo>
                              <a:pt x="1454" y="1436"/>
                            </a:lnTo>
                            <a:lnTo>
                              <a:pt x="1434" y="1452"/>
                            </a:lnTo>
                            <a:lnTo>
                              <a:pt x="1414" y="1468"/>
                            </a:lnTo>
                            <a:lnTo>
                              <a:pt x="1391" y="1484"/>
                            </a:lnTo>
                            <a:lnTo>
                              <a:pt x="1367" y="1500"/>
                            </a:lnTo>
                            <a:lnTo>
                              <a:pt x="1340" y="1516"/>
                            </a:lnTo>
                            <a:lnTo>
                              <a:pt x="1310" y="1532"/>
                            </a:lnTo>
                            <a:lnTo>
                              <a:pt x="1280" y="1547"/>
                            </a:lnTo>
                            <a:lnTo>
                              <a:pt x="1247" y="1563"/>
                            </a:lnTo>
                            <a:lnTo>
                              <a:pt x="1223" y="1571"/>
                            </a:lnTo>
                            <a:lnTo>
                              <a:pt x="1196" y="1581"/>
                            </a:lnTo>
                            <a:lnTo>
                              <a:pt x="1167" y="1588"/>
                            </a:lnTo>
                            <a:lnTo>
                              <a:pt x="1135" y="1596"/>
                            </a:lnTo>
                            <a:lnTo>
                              <a:pt x="1101" y="1602"/>
                            </a:lnTo>
                            <a:lnTo>
                              <a:pt x="1063" y="1606"/>
                            </a:lnTo>
                            <a:lnTo>
                              <a:pt x="1043" y="1607"/>
                            </a:lnTo>
                            <a:lnTo>
                              <a:pt x="1023" y="1607"/>
                            </a:lnTo>
                            <a:lnTo>
                              <a:pt x="1002" y="1607"/>
                            </a:lnTo>
                            <a:lnTo>
                              <a:pt x="983" y="1606"/>
                            </a:lnTo>
                            <a:lnTo>
                              <a:pt x="961" y="1604"/>
                            </a:lnTo>
                            <a:lnTo>
                              <a:pt x="940" y="1602"/>
                            </a:lnTo>
                            <a:lnTo>
                              <a:pt x="918" y="1598"/>
                            </a:lnTo>
                            <a:lnTo>
                              <a:pt x="896" y="1595"/>
                            </a:lnTo>
                            <a:lnTo>
                              <a:pt x="872" y="1590"/>
                            </a:lnTo>
                            <a:lnTo>
                              <a:pt x="850" y="1583"/>
                            </a:lnTo>
                            <a:lnTo>
                              <a:pt x="827" y="1576"/>
                            </a:lnTo>
                            <a:lnTo>
                              <a:pt x="805" y="1569"/>
                            </a:lnTo>
                            <a:lnTo>
                              <a:pt x="782" y="1559"/>
                            </a:lnTo>
                            <a:lnTo>
                              <a:pt x="758" y="1549"/>
                            </a:lnTo>
                            <a:lnTo>
                              <a:pt x="735" y="1538"/>
                            </a:lnTo>
                            <a:lnTo>
                              <a:pt x="712" y="1525"/>
                            </a:lnTo>
                            <a:lnTo>
                              <a:pt x="688" y="1511"/>
                            </a:lnTo>
                            <a:lnTo>
                              <a:pt x="665" y="1495"/>
                            </a:lnTo>
                            <a:lnTo>
                              <a:pt x="642" y="1479"/>
                            </a:lnTo>
                            <a:lnTo>
                              <a:pt x="618" y="1461"/>
                            </a:lnTo>
                            <a:lnTo>
                              <a:pt x="599" y="1445"/>
                            </a:lnTo>
                            <a:lnTo>
                              <a:pt x="580" y="1428"/>
                            </a:lnTo>
                            <a:lnTo>
                              <a:pt x="564" y="1409"/>
                            </a:lnTo>
                            <a:lnTo>
                              <a:pt x="548" y="1392"/>
                            </a:lnTo>
                            <a:lnTo>
                              <a:pt x="533" y="1373"/>
                            </a:lnTo>
                            <a:lnTo>
                              <a:pt x="519" y="1354"/>
                            </a:lnTo>
                            <a:lnTo>
                              <a:pt x="506" y="1334"/>
                            </a:lnTo>
                            <a:lnTo>
                              <a:pt x="493" y="1315"/>
                            </a:lnTo>
                            <a:lnTo>
                              <a:pt x="482" y="1294"/>
                            </a:lnTo>
                            <a:lnTo>
                              <a:pt x="471" y="1273"/>
                            </a:lnTo>
                            <a:lnTo>
                              <a:pt x="463" y="1252"/>
                            </a:lnTo>
                            <a:lnTo>
                              <a:pt x="454" y="1231"/>
                            </a:lnTo>
                            <a:lnTo>
                              <a:pt x="445" y="1211"/>
                            </a:lnTo>
                            <a:lnTo>
                              <a:pt x="438" y="1190"/>
                            </a:lnTo>
                            <a:lnTo>
                              <a:pt x="432" y="1168"/>
                            </a:lnTo>
                            <a:lnTo>
                              <a:pt x="427" y="1147"/>
                            </a:lnTo>
                            <a:lnTo>
                              <a:pt x="422" y="1125"/>
                            </a:lnTo>
                            <a:lnTo>
                              <a:pt x="418" y="1104"/>
                            </a:lnTo>
                            <a:lnTo>
                              <a:pt x="416" y="1083"/>
                            </a:lnTo>
                            <a:lnTo>
                              <a:pt x="413" y="1061"/>
                            </a:lnTo>
                            <a:lnTo>
                              <a:pt x="412" y="1040"/>
                            </a:lnTo>
                            <a:lnTo>
                              <a:pt x="411" y="1019"/>
                            </a:lnTo>
                            <a:lnTo>
                              <a:pt x="411" y="1000"/>
                            </a:lnTo>
                            <a:lnTo>
                              <a:pt x="411" y="979"/>
                            </a:lnTo>
                            <a:lnTo>
                              <a:pt x="412" y="959"/>
                            </a:lnTo>
                            <a:lnTo>
                              <a:pt x="415" y="941"/>
                            </a:lnTo>
                            <a:lnTo>
                              <a:pt x="417" y="921"/>
                            </a:lnTo>
                            <a:lnTo>
                              <a:pt x="420" y="903"/>
                            </a:lnTo>
                            <a:lnTo>
                              <a:pt x="423" y="886"/>
                            </a:lnTo>
                            <a:lnTo>
                              <a:pt x="428" y="868"/>
                            </a:lnTo>
                            <a:lnTo>
                              <a:pt x="433" y="852"/>
                            </a:lnTo>
                            <a:lnTo>
                              <a:pt x="439" y="837"/>
                            </a:lnTo>
                            <a:lnTo>
                              <a:pt x="449" y="810"/>
                            </a:lnTo>
                            <a:lnTo>
                              <a:pt x="461" y="784"/>
                            </a:lnTo>
                            <a:lnTo>
                              <a:pt x="472" y="759"/>
                            </a:lnTo>
                            <a:lnTo>
                              <a:pt x="485" y="736"/>
                            </a:lnTo>
                            <a:lnTo>
                              <a:pt x="497" y="714"/>
                            </a:lnTo>
                            <a:lnTo>
                              <a:pt x="509" y="693"/>
                            </a:lnTo>
                            <a:lnTo>
                              <a:pt x="523" y="673"/>
                            </a:lnTo>
                            <a:lnTo>
                              <a:pt x="536" y="654"/>
                            </a:lnTo>
                            <a:lnTo>
                              <a:pt x="550" y="637"/>
                            </a:lnTo>
                            <a:lnTo>
                              <a:pt x="563" y="619"/>
                            </a:lnTo>
                            <a:lnTo>
                              <a:pt x="577" y="603"/>
                            </a:lnTo>
                            <a:lnTo>
                              <a:pt x="590" y="589"/>
                            </a:lnTo>
                            <a:lnTo>
                              <a:pt x="618" y="561"/>
                            </a:lnTo>
                            <a:lnTo>
                              <a:pt x="645" y="537"/>
                            </a:lnTo>
                            <a:lnTo>
                              <a:pt x="672" y="516"/>
                            </a:lnTo>
                            <a:lnTo>
                              <a:pt x="697" y="498"/>
                            </a:lnTo>
                            <a:lnTo>
                              <a:pt x="721" y="483"/>
                            </a:lnTo>
                            <a:lnTo>
                              <a:pt x="744" y="471"/>
                            </a:lnTo>
                            <a:lnTo>
                              <a:pt x="764" y="460"/>
                            </a:lnTo>
                            <a:lnTo>
                              <a:pt x="782" y="453"/>
                            </a:lnTo>
                            <a:lnTo>
                              <a:pt x="798" y="446"/>
                            </a:lnTo>
                            <a:lnTo>
                              <a:pt x="809" y="442"/>
                            </a:lnTo>
                            <a:lnTo>
                              <a:pt x="839" y="432"/>
                            </a:lnTo>
                            <a:lnTo>
                              <a:pt x="867" y="423"/>
                            </a:lnTo>
                            <a:lnTo>
                              <a:pt x="894" y="416"/>
                            </a:lnTo>
                            <a:lnTo>
                              <a:pt x="920" y="411"/>
                            </a:lnTo>
                            <a:lnTo>
                              <a:pt x="946" y="406"/>
                            </a:lnTo>
                            <a:lnTo>
                              <a:pt x="971" y="404"/>
                            </a:lnTo>
                            <a:lnTo>
                              <a:pt x="994" y="401"/>
                            </a:lnTo>
                            <a:lnTo>
                              <a:pt x="1017" y="401"/>
                            </a:lnTo>
                            <a:lnTo>
                              <a:pt x="1039" y="401"/>
                            </a:lnTo>
                            <a:lnTo>
                              <a:pt x="1060" y="402"/>
                            </a:lnTo>
                            <a:lnTo>
                              <a:pt x="1081" y="405"/>
                            </a:lnTo>
                            <a:lnTo>
                              <a:pt x="1101" y="407"/>
                            </a:lnTo>
                            <a:lnTo>
                              <a:pt x="1120" y="411"/>
                            </a:lnTo>
                            <a:lnTo>
                              <a:pt x="1140" y="415"/>
                            </a:lnTo>
                            <a:lnTo>
                              <a:pt x="1158" y="419"/>
                            </a:lnTo>
                            <a:lnTo>
                              <a:pt x="1177" y="426"/>
                            </a:lnTo>
                            <a:lnTo>
                              <a:pt x="1211" y="437"/>
                            </a:lnTo>
                            <a:lnTo>
                              <a:pt x="1245" y="450"/>
                            </a:lnTo>
                            <a:lnTo>
                              <a:pt x="1279" y="464"/>
                            </a:lnTo>
                            <a:lnTo>
                              <a:pt x="1312" y="476"/>
                            </a:lnTo>
                            <a:lnTo>
                              <a:pt x="1345" y="489"/>
                            </a:lnTo>
                            <a:lnTo>
                              <a:pt x="1378" y="500"/>
                            </a:lnTo>
                            <a:lnTo>
                              <a:pt x="1395" y="505"/>
                            </a:lnTo>
                            <a:lnTo>
                              <a:pt x="1412" y="510"/>
                            </a:lnTo>
                            <a:lnTo>
                              <a:pt x="1429" y="514"/>
                            </a:lnTo>
                            <a:lnTo>
                              <a:pt x="1448" y="518"/>
                            </a:lnTo>
                            <a:lnTo>
                              <a:pt x="1459" y="518"/>
                            </a:lnTo>
                            <a:lnTo>
                              <a:pt x="1470" y="518"/>
                            </a:lnTo>
                            <a:lnTo>
                              <a:pt x="1481" y="516"/>
                            </a:lnTo>
                            <a:lnTo>
                              <a:pt x="1492" y="514"/>
                            </a:lnTo>
                            <a:lnTo>
                              <a:pt x="1503" y="510"/>
                            </a:lnTo>
                            <a:lnTo>
                              <a:pt x="1513" y="505"/>
                            </a:lnTo>
                            <a:lnTo>
                              <a:pt x="1524" y="499"/>
                            </a:lnTo>
                            <a:lnTo>
                              <a:pt x="1534" y="493"/>
                            </a:lnTo>
                            <a:lnTo>
                              <a:pt x="1544" y="484"/>
                            </a:lnTo>
                            <a:lnTo>
                              <a:pt x="1552" y="476"/>
                            </a:lnTo>
                            <a:lnTo>
                              <a:pt x="1562" y="467"/>
                            </a:lnTo>
                            <a:lnTo>
                              <a:pt x="1569" y="456"/>
                            </a:lnTo>
                            <a:lnTo>
                              <a:pt x="1577" y="446"/>
                            </a:lnTo>
                            <a:lnTo>
                              <a:pt x="1584" y="434"/>
                            </a:lnTo>
                            <a:lnTo>
                              <a:pt x="1590" y="422"/>
                            </a:lnTo>
                            <a:lnTo>
                              <a:pt x="1595" y="410"/>
                            </a:lnTo>
                            <a:lnTo>
                              <a:pt x="1599" y="396"/>
                            </a:lnTo>
                            <a:lnTo>
                              <a:pt x="1602" y="383"/>
                            </a:lnTo>
                            <a:lnTo>
                              <a:pt x="1605" y="369"/>
                            </a:lnTo>
                            <a:lnTo>
                              <a:pt x="1606" y="354"/>
                            </a:lnTo>
                            <a:lnTo>
                              <a:pt x="1606" y="340"/>
                            </a:lnTo>
                            <a:lnTo>
                              <a:pt x="1605" y="325"/>
                            </a:lnTo>
                            <a:lnTo>
                              <a:pt x="1602" y="310"/>
                            </a:lnTo>
                            <a:lnTo>
                              <a:pt x="1599" y="296"/>
                            </a:lnTo>
                            <a:lnTo>
                              <a:pt x="1594" y="281"/>
                            </a:lnTo>
                            <a:lnTo>
                              <a:pt x="1587" y="265"/>
                            </a:lnTo>
                            <a:lnTo>
                              <a:pt x="1579" y="250"/>
                            </a:lnTo>
                            <a:lnTo>
                              <a:pt x="1569" y="235"/>
                            </a:lnTo>
                            <a:lnTo>
                              <a:pt x="1557" y="220"/>
                            </a:lnTo>
                            <a:lnTo>
                              <a:pt x="1545" y="205"/>
                            </a:lnTo>
                            <a:lnTo>
                              <a:pt x="1530" y="191"/>
                            </a:lnTo>
                            <a:lnTo>
                              <a:pt x="1513" y="177"/>
                            </a:lnTo>
                            <a:lnTo>
                              <a:pt x="1492" y="161"/>
                            </a:lnTo>
                            <a:lnTo>
                              <a:pt x="1470" y="145"/>
                            </a:lnTo>
                            <a:lnTo>
                              <a:pt x="1448" y="130"/>
                            </a:lnTo>
                            <a:lnTo>
                              <a:pt x="1423" y="115"/>
                            </a:lnTo>
                            <a:lnTo>
                              <a:pt x="1400" y="102"/>
                            </a:lnTo>
                            <a:lnTo>
                              <a:pt x="1374" y="88"/>
                            </a:lnTo>
                            <a:lnTo>
                              <a:pt x="1348" y="76"/>
                            </a:lnTo>
                            <a:lnTo>
                              <a:pt x="1323" y="65"/>
                            </a:lnTo>
                            <a:lnTo>
                              <a:pt x="1296" y="54"/>
                            </a:lnTo>
                            <a:lnTo>
                              <a:pt x="1267" y="44"/>
                            </a:lnTo>
                            <a:lnTo>
                              <a:pt x="1239" y="34"/>
                            </a:lnTo>
                            <a:lnTo>
                              <a:pt x="1210" y="27"/>
                            </a:lnTo>
                            <a:lnTo>
                              <a:pt x="1180" y="20"/>
                            </a:lnTo>
                            <a:lnTo>
                              <a:pt x="1150" y="13"/>
                            </a:lnTo>
                            <a:lnTo>
                              <a:pt x="1119" y="9"/>
                            </a:lnTo>
                            <a:lnTo>
                              <a:pt x="1088" y="5"/>
                            </a:lnTo>
                            <a:lnTo>
                              <a:pt x="1064" y="2"/>
                            </a:lnTo>
                            <a:lnTo>
                              <a:pt x="1039" y="1"/>
                            </a:lnTo>
                            <a:lnTo>
                              <a:pt x="1016" y="0"/>
                            </a:lnTo>
                            <a:lnTo>
                              <a:pt x="991" y="0"/>
                            </a:lnTo>
                            <a:lnTo>
                              <a:pt x="987" y="0"/>
                            </a:lnTo>
                            <a:lnTo>
                              <a:pt x="960" y="0"/>
                            </a:lnTo>
                            <a:lnTo>
                              <a:pt x="931" y="1"/>
                            </a:lnTo>
                            <a:lnTo>
                              <a:pt x="904" y="4"/>
                            </a:lnTo>
                            <a:lnTo>
                              <a:pt x="876" y="6"/>
                            </a:lnTo>
                            <a:lnTo>
                              <a:pt x="849" y="10"/>
                            </a:lnTo>
                            <a:lnTo>
                              <a:pt x="822" y="13"/>
                            </a:lnTo>
                            <a:lnTo>
                              <a:pt x="795" y="18"/>
                            </a:lnTo>
                            <a:lnTo>
                              <a:pt x="769" y="25"/>
                            </a:lnTo>
                            <a:lnTo>
                              <a:pt x="742" y="31"/>
                            </a:lnTo>
                            <a:lnTo>
                              <a:pt x="717" y="38"/>
                            </a:lnTo>
                            <a:lnTo>
                              <a:pt x="691" y="47"/>
                            </a:lnTo>
                            <a:lnTo>
                              <a:pt x="664" y="55"/>
                            </a:lnTo>
                            <a:lnTo>
                              <a:pt x="638" y="64"/>
                            </a:lnTo>
                            <a:lnTo>
                              <a:pt x="612" y="74"/>
                            </a:lnTo>
                            <a:lnTo>
                              <a:pt x="588" y="85"/>
                            </a:lnTo>
                            <a:lnTo>
                              <a:pt x="562" y="96"/>
                            </a:lnTo>
                            <a:close/>
                          </a:path>
                        </a:pathLst>
                      </a:custGeom>
                      <a:solidFill>
                        <a:srgbClr val="0082C2"/>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D0D041" id="Freeform 52" o:spid="_x0000_s1026" style="position:absolute;margin-left:404.15pt;margin-top:-3.25pt;width:28.4pt;height:18.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6157,40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" path="m562,96r-41,19l485,135r-35,20l420,175r-30,21l363,217r-26,21l314,260r-22,22l271,304r-19,22l233,350r-35,46l163,445r-16,25l131,496r-14,24l103,546,91,572,79,597,69,623,59,649,49,676r-7,26l34,727r-6,26l22,779r-5,26l12,830r-2,25l4,904,1,952,,998r1,45l4,1085r3,40l12,1160r6,33l27,1241r13,55l49,1327r10,32l71,1392r15,34l103,1463r21,40l147,1542r27,41l205,1625r34,44l259,1693r20,23l301,1738r22,25l352,1790r31,27l415,1841r33,23l483,1886r36,21l556,1926r39,17l633,1959r41,13l714,1986r42,11l798,2005r41,9l882,2020r42,5l967,2027r43,2l1053,2029r41,-3l1136,2023r42,-5l1218,2012r40,-9l1297,1992r39,-11l1373,1966r37,-15l1444,1934r35,-18l1510,1895r31,-22l1569,1850r25,-21l1615,1808r18,-20l1664,1754r21,-27l1693,1716r6,-7l1704,1704r5,-3l1710,1701r2,1l1714,1705r1,2l1718,1715r2,12l2113,4028r62,-121l2239,3779r67,-132l2372,3513r67,-138l2507,3239r66,-136l2638,2969r65,-130l2764,2714r61,-119l2881,2484r54,-102l2985,2290r46,-80l3071,2143r12,-16l3097,2112r13,-13l3126,2086r16,-12l3160,2064r18,-10l3198,2046r20,-9l3241,2031r22,-6l3287,2021r26,-3l3340,2015r28,l3398,2015r19,l3438,2016r18,3l3475,2021r18,4l3512,2029r17,5l3546,2040r17,7l3580,2054r18,10l3615,2074r17,11l3649,2097r17,15l3685,2127r14,13l3714,2155r12,15l3737,2184r10,15l3756,2215r8,16l3772,2247r13,33l3796,2315r10,35l3817,2386r11,36l3842,2459r7,20l3858,2497r8,20l3877,2535r11,20l3901,2573r13,20l3930,2611r17,20l3966,2651r19,18l4007,2689r26,19l4060,2725r28,15l4117,2754r28,11l4174,2773r28,6l4233,2784r30,3l4292,2788r29,-1l4351,2784r29,-5l4410,2773r28,-7l4466,2756r27,-11l4520,2733r26,-14l4572,2703r23,-16l4618,2669r21,-18l4660,2631r20,-22l4697,2587r16,-24l4728,2540r12,-24l4750,2490r10,-27l4766,2436r7,-41l4778,2356r2,-37l4782,2284r2,-65l4788,2161r1,-12l4791,2137r3,-13l4798,2113r3,-11l4806,2092r6,-9l4818,2074r8,-7l4834,2058r10,-6l4855,2046r13,-6l4881,2035r15,-4l4912,2027r17,-3l4945,2023r15,l4973,2023r14,2l4998,2027r11,4l5020,2035r8,6l5037,2047r8,6l5052,2061r7,8l5065,2078r5,8l5075,2096r10,20l5092,2137r7,22l5106,2181r6,22l5119,2224r7,19l5135,2262r7,13l5151,2289r7,11l5166,2310r16,17l5196,2340r15,10l5227,2359r15,7l5258,2373r10,4l5285,2382r22,5l5334,2392r29,5l5395,2398r16,l5428,2397r17,-2l5461,2393r11,-4l5483,2387r13,-5l5508,2376r12,-6l5534,2362r12,-9l5560,2343r13,-11l5585,2318r14,-13l5611,2289r12,-17l5634,2253r10,-21l5654,2211r7,-17l5665,2177r4,-17l5671,2142r1,-21l5672,2097r-1,-27l5670,2040r,-6l5671,2030r3,-5l5676,2023r4,-3l5685,2019r3,l5695,2020r4,4l5704,2029r6,6l5715,2045r5,11l5724,2069r5,16l5731,2104r4,18l5740,2138r7,16l5756,2167r8,14l5775,2193r13,11l5801,2215r14,9l5829,2232r16,6l5861,2245r16,4l5895,2254r17,3l5929,2259r18,l5964,2259r18,-1l5999,2256r16,-3l6032,2248r15,-5l6063,2236r13,-7l6090,2220r12,-10l6113,2199r10,-11l6131,2175r6,-14l6144,2146r6,-23l6153,2102r3,-18l6157,2066r-1,-15l6155,2037r-4,-14l6146,2009r-5,-13l6134,1981r-8,-15l6118,1951r-9,-13l6101,1927r-10,-10l6082,1909r-10,-8l6063,1896r-10,-5l6043,1888r-10,-4l6022,1883r-10,-3l6002,1880r-20,-1l5963,1879r-19,-1l5926,1877r-8,-3l5910,1872r-7,-3l5896,1866r-6,-7l5883,1853r-4,-7l5874,1837r-5,-9l5866,1815r-3,-12l5861,1787r-2,-11l5856,1765r-3,-11l5849,1743r-6,-11l5837,1721r-6,-10l5823,1701r-7,-10l5807,1683r-8,-8l5789,1667r-9,-6l5771,1655r-9,-5l5752,1645r-23,-9l5707,1630r-24,-4l5660,1624r-24,l5612,1625r-22,4l5567,1633r-16,4l5536,1642r-13,5l5510,1653r-12,8l5488,1668r-9,9l5469,1685r-8,10l5453,1705r-6,10l5441,1726r-12,22l5422,1771r-7,25l5410,1820r-4,26l5404,1870r-5,48l5393,1962r-2,8l5388,1976r-6,6l5375,1987r-8,4l5358,1994r-8,3l5340,1998r-11,1l5319,1998r-10,-1l5299,1996r-9,-4l5281,1988r-7,-5l5268,1978r-7,-9l5255,1955r-7,-17l5241,1918r-8,-22l5225,1872r-11,-26l5201,1819r-14,-27l5169,1765r-9,-13l5150,1738r-13,-12l5126,1712r-13,-12l5099,1689r-14,-11l5069,1667r-17,-10l5033,1647r-18,-8l4994,1630r-26,-7l4944,1617r-25,-3l4896,1612r-25,1l4848,1614r-23,4l4801,1622r-19,4l4763,1630r-17,5l4730,1641r-16,5l4701,1652r-14,8l4675,1667r-12,7l4652,1683r-11,8l4631,1701r-21,22l4589,1748r-12,16l4566,1781r-10,16l4547,1813r-7,16l4535,1846r-6,16l4525,1878r-2,16l4519,1910r-1,17l4517,1943r-2,32l4514,2008r,32l4514,2072r-1,32l4509,2135r-2,16l4504,2166r-5,16l4495,2198r-7,16l4482,2229r-8,16l4464,2261r-9,13l4445,2288r-9,12l4425,2311r-10,11l4402,2333r-12,8l4378,2350r-15,9l4348,2365r-15,5l4315,2375r-18,2l4277,2380r-22,1l4232,2380r-21,-2l4190,2375r-19,-3l4153,2367r-17,-5l4120,2357r-14,-7l4092,2344r-12,-9l4068,2327r-12,-9l4047,2308r-9,-11l4028,2286r-7,-12l4014,2262r-15,-27l3987,2207r-12,-31l3964,2143r-22,-71l3917,1993r-13,-32l3890,1931r-18,-30l3855,1873r-19,-26l3815,1823r-22,-24l3769,1777r-24,-19l3718,1738r-26,-17l3664,1705r-30,-14l3605,1678r-30,-12l3545,1656r-32,-9l3482,1640r-33,-6l3417,1630r-32,-4l3352,1625r-32,-1l3287,1625r-32,3l3223,1631r-32,5l3160,1642r-31,8l3099,1658r-29,10l3041,1680r-24,10l2995,1702r-22,13l2952,1727r-19,15l2914,1756r-18,15l2879,1788r-18,17l2845,1823r-14,18l2817,1859r-13,20l2791,1900r-12,21l2768,1942r-32,68l2703,2083r-32,76l2637,2238r-33,83l2571,2405r-34,85l2503,2576r-33,86l2436,2747r-34,84l2369,2913r-33,80l2303,3069r-33,72l2238,3210r-20,-115l2199,2973r-19,-126l2162,2716r-17,-134l2126,2446r-17,-138l2092,2170r-18,-139l2056,1894r-18,-136l2020,1624r-20,-130l1980,1368r-20,-122l1937,1131r-2,-10l1933,1111r-4,-10l1924,1093r-5,-9l1914,1077r-5,-9l1903,1062r-13,-12l1875,1039r-15,-9l1844,1023r-17,-5l1811,1014r-16,-1l1779,1014r-15,3l1750,1022r-6,3l1737,1029r-4,4l1726,1038r-16,16l1697,1071r-14,16l1671,1104r-22,33l1629,1170r-34,68l1560,1304r-10,17l1539,1337r-11,17l1515,1370r-13,17l1487,1403r-16,17l1454,1436r-20,16l1414,1468r-23,16l1367,1500r-27,16l1310,1532r-30,15l1247,1563r-24,8l1196,1581r-29,7l1135,1596r-34,6l1063,1606r-20,1l1023,1607r-21,l983,1606r-22,-2l940,1602r-22,-4l896,1595r-24,-5l850,1583r-23,-7l805,1569r-23,-10l758,1549r-23,-11l712,1525r-24,-14l665,1495r-23,-16l618,1461r-19,-16l580,1428r-16,-19l548,1392r-15,-19l519,1354r-13,-20l493,1315r-11,-21l471,1273r-8,-21l454,1231r-9,-20l438,1190r-6,-22l427,1147r-5,-22l418,1104r-2,-21l413,1061r-1,-21l411,1019r,-19l411,979r1,-20l415,941r2,-20l420,903r3,-17l428,868r5,-16l439,837r10,-27l461,784r11,-25l485,736r12,-22l509,693r14,-20l536,654r14,-17l563,619r14,-16l590,589r28,-28l645,537r27,-21l697,498r24,-15l744,471r20,-11l782,453r16,-7l809,442r30,-10l867,423r27,-7l920,411r26,-5l971,404r23,-3l1017,401r22,l1060,402r21,3l1101,407r19,4l1140,415r18,4l1177,426r34,11l1245,450r34,14l1312,476r33,13l1378,500r17,5l1412,510r17,4l1448,518r11,l1470,518r11,-2l1492,514r11,-4l1513,505r11,-6l1534,493r10,-9l1552,476r10,-9l1569,456r8,-10l1584,434r6,-12l1595,410r4,-14l1602,383r3,-14l1606,354r,-14l1605,325r-3,-15l1599,296r-5,-15l1587,265r-8,-15l1569,235r-12,-15l1545,205r-15,-14l1513,177r-21,-16l1470,145r-22,-15l1423,115r-23,-13l1374,88,1348,76,1323,65,1296,54,1267,44,1239,34r-29,-7l1180,20r-30,-7l1119,9,1088,5,1064,2,1039,1,1016,,991,r-4,l960,,931,1,904,4,876,6r-27,4l822,13r-27,5l769,25r-27,6l717,38r-26,9l664,55r-26,9l612,74,588,85,562,96xe" fillcolor="#0082c2" stroked="f">
              <v:path arrowok="t" o:connecttype="custom" o:connectlocs="11599,23161;1289,45561;2870,77612;20620,104691;51668,118143;84590,113114;100173,99486;154535,173647;185114,120717;203567,118202;217568,126039;226003,146042;241176,161073;264784,159845;279195,142474;282241,121302;292785,118553;299112,127560;308016,138789;322661,138965;331858,127326;333616,118143;338302,128262;351424,131946;360446,122939;356286,111651;346211,109487;342637,101943;334319,95334;320377,98550;315632,115570;308602,115687;300284,100129;283998,94398;271286,99486;264608,113640;261503,132239;250549,139199;237075,134988;225828,109546;203977,95918;178143,98258;163498,111125;138777,170372;120441,110774;111479,62113;101110,60709;87109,82057;66489,93345;47157,91766;30403,79191;24194,62055;27006,45854;40831,29126;59576,23453;80724,29243;90917,27840;93670,17312;80490,5147;58053,0;37374,3743" o:connectangles="0,0,0,0,0,0,0,0,0,0,0,0,0,0,0,0,0,0,0,0,0,0,0,0,0,0,0,0,0,0,0,0,0,0,0,0,0,0,0,0,0,0,0,0,0,0,0,0,0,0,0,0,0,0,0,0,0,0,0,0,0"/>
            </v:shape>
          </w:pict>
        </mc:Fallback>
      </mc:AlternateContent>
    </w:r>
    <w:r>
      <w:ptab w:relativeTo="margin" w:alignment="right" w:leader="none"/>
    </w:r>
    <w:r w:rsidRPr="00374BDD">
      <w:rPr>
        <w:b/>
        <w:color w:val="0082C2"/>
      </w:rPr>
      <w:fldChar w:fldCharType="begin"/>
    </w:r>
    <w:r w:rsidRPr="00374BDD">
      <w:rPr>
        <w:b/>
        <w:color w:val="0082C2"/>
      </w:rPr>
      <w:instrText>PAGE   \* MERGEFORMAT</w:instrText>
    </w:r>
    <w:r w:rsidRPr="00374BDD">
      <w:rPr>
        <w:b/>
        <w:color w:val="0082C2"/>
      </w:rPr>
      <w:fldChar w:fldCharType="separate"/>
    </w:r>
    <w:r w:rsidR="00360FA4">
      <w:rPr>
        <w:b/>
        <w:noProof/>
        <w:color w:val="0082C2"/>
      </w:rPr>
      <w:t>1</w:t>
    </w:r>
    <w:r w:rsidRPr="00374BDD">
      <w:rPr>
        <w:b/>
        <w:color w:val="0082C2"/>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09DD93" w14:textId="5A07268B" w:rsidR="001012BE" w:rsidRDefault="00F5717C" w:rsidP="00F5717C">
    <w:pPr>
      <w:pStyle w:val="Voettekst"/>
      <w:jc w:val="right"/>
    </w:pPr>
    <w:r w:rsidRPr="00374BDD">
      <w:rPr>
        <w:b/>
        <w:color w:val="0082C2"/>
      </w:rPr>
      <w:fldChar w:fldCharType="begin"/>
    </w:r>
    <w:r w:rsidRPr="00374BDD">
      <w:rPr>
        <w:b/>
        <w:color w:val="0082C2"/>
      </w:rPr>
      <w:instrText>PAGE   \* MERGEFORMAT</w:instrText>
    </w:r>
    <w:r w:rsidRPr="00374BDD">
      <w:rPr>
        <w:b/>
        <w:color w:val="0082C2"/>
      </w:rPr>
      <w:fldChar w:fldCharType="separate"/>
    </w:r>
    <w:r>
      <w:rPr>
        <w:b/>
        <w:color w:val="0082C2"/>
      </w:rPr>
      <w:t>1</w:t>
    </w:r>
    <w:r w:rsidRPr="00374BDD">
      <w:rPr>
        <w:b/>
        <w:color w:val="0082C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EEC2FA" w14:textId="77777777" w:rsidR="009F6587" w:rsidRDefault="009F6587">
      <w:r>
        <w:separator/>
      </w:r>
    </w:p>
    <w:p w14:paraId="5DBAC7A9" w14:textId="77777777" w:rsidR="009F6587" w:rsidRDefault="009F6587"/>
  </w:footnote>
  <w:footnote w:type="continuationSeparator" w:id="0">
    <w:p w14:paraId="1B32E4F1" w14:textId="77777777" w:rsidR="009F6587" w:rsidRDefault="009F6587">
      <w:r>
        <w:continuationSeparator/>
      </w:r>
    </w:p>
    <w:p w14:paraId="0A85B0CB" w14:textId="77777777" w:rsidR="009F6587" w:rsidRDefault="009F6587"/>
  </w:footnote>
  <w:footnote w:type="continuationNotice" w:id="1">
    <w:p w14:paraId="28013B35" w14:textId="77777777" w:rsidR="009F6587" w:rsidRDefault="009F658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FD0755" w14:textId="77777777" w:rsidR="002770EC" w:rsidRDefault="002770EC">
    <w:pPr>
      <w:pStyle w:val="Koptekst"/>
    </w:pPr>
  </w:p>
  <w:p w14:paraId="3E0F02B3" w14:textId="77777777" w:rsidR="002770EC" w:rsidRDefault="002770EC">
    <w:pPr>
      <w:pStyle w:val="Koptekst"/>
    </w:pPr>
  </w:p>
  <w:p w14:paraId="60E7570E" w14:textId="77777777" w:rsidR="002770EC" w:rsidRDefault="002770EC" w:rsidP="00C77B7D">
    <w:pPr>
      <w:pStyle w:val="Koptekst"/>
      <w:jc w:val="right"/>
    </w:pPr>
  </w:p>
  <w:p w14:paraId="26039F9C" w14:textId="77777777" w:rsidR="00C72438" w:rsidRDefault="00C72438"/>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raster"/>
      <w:tblW w:w="9356" w:type="dxa"/>
      <w:tblInd w:w="-284" w:type="dxa"/>
      <w:tblBorders>
        <w:top w:val="none" w:sz="0" w:space="0" w:color="auto"/>
        <w:left w:val="none" w:sz="0" w:space="0" w:color="auto"/>
        <w:bottom w:val="single" w:sz="8" w:space="0" w:color="0082C2"/>
        <w:right w:val="none" w:sz="0" w:space="0" w:color="auto"/>
        <w:insideH w:val="none" w:sz="0" w:space="0" w:color="auto"/>
        <w:insideV w:val="none" w:sz="0" w:space="0" w:color="auto"/>
      </w:tblBorders>
      <w:tblCellMar>
        <w:left w:w="0" w:type="dxa"/>
        <w:bottom w:w="57" w:type="dxa"/>
        <w:right w:w="0" w:type="dxa"/>
      </w:tblCellMar>
      <w:tblLook w:val="04A0" w:firstRow="1" w:lastRow="0" w:firstColumn="1" w:lastColumn="0" w:noHBand="0" w:noVBand="1"/>
    </w:tblPr>
    <w:tblGrid>
      <w:gridCol w:w="9356"/>
    </w:tblGrid>
    <w:tr w:rsidR="00182417" w14:paraId="7B855D2B" w14:textId="77777777" w:rsidTr="00182417">
      <w:tc>
        <w:tcPr>
          <w:tcW w:w="9356" w:type="dxa"/>
          <w:tcBorders>
            <w:bottom w:val="nil"/>
          </w:tcBorders>
          <w:vAlign w:val="center"/>
        </w:tcPr>
        <w:p w14:paraId="1FBEF338" w14:textId="5783DBAF" w:rsidR="00182417" w:rsidRDefault="002846D1" w:rsidP="00182417">
          <w:pPr>
            <w:pStyle w:val="Koptekst"/>
          </w:pPr>
          <w:r w:rsidRPr="00994410">
            <w:rPr>
              <w:noProof/>
            </w:rPr>
            <w:drawing>
              <wp:anchor distT="0" distB="0" distL="0" distR="0" simplePos="0" relativeHeight="251658241" behindDoc="1" locked="0" layoutInCell="0" allowOverlap="0" wp14:anchorId="70ED6B59" wp14:editId="60A0AD4D">
                <wp:simplePos x="0" y="0"/>
                <wp:positionH relativeFrom="margin">
                  <wp:posOffset>5055235</wp:posOffset>
                </wp:positionH>
                <wp:positionV relativeFrom="page">
                  <wp:posOffset>349885</wp:posOffset>
                </wp:positionV>
                <wp:extent cx="701040" cy="701040"/>
                <wp:effectExtent l="0" t="0" r="3810" b="3810"/>
                <wp:wrapNone/>
                <wp:docPr id="524396307"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pic:cNvPicPr>
                          <a:picLocks noChangeAspect="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701040" cy="701040"/>
                        </a:xfrm>
                        <a:prstGeom prst="rect">
                          <a:avLst/>
                        </a:prstGeom>
                      </pic:spPr>
                    </pic:pic>
                  </a:graphicData>
                </a:graphic>
                <wp14:sizeRelH relativeFrom="margin">
                  <wp14:pctWidth>0</wp14:pctWidth>
                </wp14:sizeRelH>
                <wp14:sizeRelV relativeFrom="margin">
                  <wp14:pctHeight>0</wp14:pctHeight>
                </wp14:sizeRelV>
              </wp:anchor>
            </w:drawing>
          </w:r>
          <w:r w:rsidR="00182417">
            <w:rPr>
              <w:noProof/>
            </w:rPr>
            <w:drawing>
              <wp:inline distT="0" distB="0" distL="0" distR="0" wp14:anchorId="5E503200" wp14:editId="44B22EBF">
                <wp:extent cx="1751162" cy="500332"/>
                <wp:effectExtent l="0" t="0" r="1905" b="0"/>
                <wp:docPr id="727702413" name="Afbeelding 727702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fbeelding 3"/>
                        <pic:cNvPicPr/>
                      </pic:nvPicPr>
                      <pic:blipFill>
                        <a:blip r:embed="rId3">
                          <a:extLst>
                            <a:ext uri="{28A0092B-C50C-407E-A947-70E740481C1C}">
                              <a14:useLocalDpi xmlns:a14="http://schemas.microsoft.com/office/drawing/2010/main" val="0"/>
                            </a:ext>
                          </a:extLst>
                        </a:blip>
                        <a:stretch>
                          <a:fillRect/>
                        </a:stretch>
                      </pic:blipFill>
                      <pic:spPr>
                        <a:xfrm>
                          <a:off x="0" y="0"/>
                          <a:ext cx="1759169" cy="502620"/>
                        </a:xfrm>
                        <a:prstGeom prst="rect">
                          <a:avLst/>
                        </a:prstGeom>
                      </pic:spPr>
                    </pic:pic>
                  </a:graphicData>
                </a:graphic>
              </wp:inline>
            </w:drawing>
          </w:r>
        </w:p>
      </w:tc>
    </w:tr>
  </w:tbl>
  <w:p w14:paraId="465432CE" w14:textId="2580433D" w:rsidR="00E61553" w:rsidRPr="00586BFC" w:rsidRDefault="00E61553" w:rsidP="00586BFC">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C1486" w14:textId="77777777" w:rsidR="00C77B7D" w:rsidRDefault="00C77B7D"/>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BD8B0A" w14:textId="77777777" w:rsidR="001B27D1" w:rsidRPr="00586BFC" w:rsidRDefault="001B27D1" w:rsidP="00586BFC">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182E09C0"/>
    <w:lvl w:ilvl="0">
      <w:start w:val="1"/>
      <w:numFmt w:val="decimal"/>
      <w:pStyle w:val="Lijstnummering"/>
      <w:lvlText w:val="%1."/>
      <w:lvlJc w:val="left"/>
      <w:pPr>
        <w:tabs>
          <w:tab w:val="num" w:pos="360"/>
        </w:tabs>
        <w:ind w:left="360" w:hanging="360"/>
      </w:pPr>
    </w:lvl>
  </w:abstractNum>
  <w:abstractNum w:abstractNumId="1" w15:restartNumberingAfterBreak="0">
    <w:nsid w:val="FFFFFF89"/>
    <w:multiLevelType w:val="singleLevel"/>
    <w:tmpl w:val="8B666298"/>
    <w:lvl w:ilvl="0">
      <w:start w:val="1"/>
      <w:numFmt w:val="bullet"/>
      <w:pStyle w:val="Lijstopsomteken"/>
      <w:lvlText w:val=""/>
      <w:lvlJc w:val="left"/>
      <w:pPr>
        <w:tabs>
          <w:tab w:val="num" w:pos="360"/>
        </w:tabs>
        <w:ind w:left="360" w:hanging="360"/>
      </w:pPr>
      <w:rPr>
        <w:rFonts w:ascii="Symbol" w:hAnsi="Symbol" w:hint="default"/>
      </w:rPr>
    </w:lvl>
  </w:abstractNum>
  <w:abstractNum w:abstractNumId="2" w15:restartNumberingAfterBreak="0">
    <w:nsid w:val="094D7EE3"/>
    <w:multiLevelType w:val="multilevel"/>
    <w:tmpl w:val="B6AC5FE2"/>
    <w:lvl w:ilvl="0">
      <w:start w:val="1"/>
      <w:numFmt w:val="decimal"/>
      <w:pStyle w:val="Opsommenbullet"/>
      <w:lvlText w:val="%1."/>
      <w:lvlJc w:val="left"/>
      <w:pPr>
        <w:ind w:left="360" w:hanging="360"/>
      </w:pPr>
      <w:rPr>
        <w:rFonts w:hint="default"/>
        <w:sz w:val="20"/>
      </w:rPr>
    </w:lvl>
    <w:lvl w:ilvl="1">
      <w:start w:val="1"/>
      <w:numFmt w:val="bullet"/>
      <w:lvlText w:val="o"/>
      <w:lvlJc w:val="left"/>
      <w:pPr>
        <w:tabs>
          <w:tab w:val="num" w:pos="907"/>
        </w:tabs>
        <w:ind w:left="907" w:hanging="453"/>
      </w:pPr>
      <w:rPr>
        <w:rFonts w:ascii="Courier New" w:hAnsi="Courier New" w:hint="default"/>
        <w:sz w:val="20"/>
      </w:rPr>
    </w:lvl>
    <w:lvl w:ilvl="2">
      <w:start w:val="1"/>
      <w:numFmt w:val="bullet"/>
      <w:lvlText w:val=""/>
      <w:lvlJc w:val="left"/>
      <w:pPr>
        <w:tabs>
          <w:tab w:val="num" w:pos="1361"/>
        </w:tabs>
        <w:ind w:left="1361" w:hanging="454"/>
      </w:pPr>
      <w:rPr>
        <w:rFonts w:ascii="Wingdings" w:hAnsi="Wingdings" w:hint="default"/>
        <w:sz w:val="20"/>
      </w:rPr>
    </w:lvl>
    <w:lvl w:ilvl="3">
      <w:start w:val="1"/>
      <w:numFmt w:val="bullet"/>
      <w:lvlText w:val=""/>
      <w:lvlJc w:val="left"/>
      <w:pPr>
        <w:tabs>
          <w:tab w:val="num" w:pos="1814"/>
        </w:tabs>
        <w:ind w:left="1814" w:hanging="453"/>
      </w:pPr>
      <w:rPr>
        <w:rFonts w:ascii="Wingdings" w:hAnsi="Wingdings" w:hint="default"/>
        <w:sz w:val="20"/>
      </w:rPr>
    </w:lvl>
    <w:lvl w:ilvl="4">
      <w:start w:val="1"/>
      <w:numFmt w:val="bullet"/>
      <w:lvlText w:val=""/>
      <w:lvlJc w:val="left"/>
      <w:pPr>
        <w:tabs>
          <w:tab w:val="num" w:pos="2268"/>
        </w:tabs>
        <w:ind w:left="2268" w:hanging="454"/>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FA2C32"/>
    <w:multiLevelType w:val="multilevel"/>
    <w:tmpl w:val="4D1EC7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7AA2E13"/>
    <w:multiLevelType w:val="multilevel"/>
    <w:tmpl w:val="039E3A4E"/>
    <w:lvl w:ilvl="0">
      <w:start w:val="1"/>
      <w:numFmt w:val="decimal"/>
      <w:lvlText w:val="%1."/>
      <w:lvlJc w:val="right"/>
      <w:pPr>
        <w:ind w:left="-207" w:hanging="360"/>
      </w:pPr>
      <w:rPr>
        <w:rFonts w:hint="default"/>
      </w:rPr>
    </w:lvl>
    <w:lvl w:ilvl="1">
      <w:start w:val="1"/>
      <w:numFmt w:val="decimal"/>
      <w:lvlText w:val="%1.%2"/>
      <w:lvlJc w:val="left"/>
      <w:pPr>
        <w:ind w:left="576" w:hanging="576"/>
      </w:pPr>
      <w:rPr>
        <w:b/>
      </w:rPr>
    </w:lvl>
    <w:lvl w:ilvl="2">
      <w:start w:val="1"/>
      <w:numFmt w:val="decimal"/>
      <w:lvlText w:val="%1.%2.%3"/>
      <w:lvlJc w:val="left"/>
      <w:pPr>
        <w:ind w:left="720" w:hanging="720"/>
      </w:pPr>
      <w:rPr>
        <w:b w:val="0"/>
      </w:rPr>
    </w:lvl>
    <w:lvl w:ilvl="3">
      <w:start w:val="1"/>
      <w:numFmt w:val="decimal"/>
      <w:pStyle w:val="Kop4"/>
      <w:lvlText w:val="%1.%2.%3.%4"/>
      <w:lvlJc w:val="left"/>
      <w:pPr>
        <w:ind w:left="864" w:hanging="864"/>
      </w:pPr>
    </w:lvl>
    <w:lvl w:ilvl="4">
      <w:start w:val="1"/>
      <w:numFmt w:val="decimal"/>
      <w:pStyle w:val="Kop5"/>
      <w:lvlText w:val="%1.%2.%3.%4.%5"/>
      <w:lvlJc w:val="left"/>
      <w:pPr>
        <w:ind w:left="1008" w:hanging="1008"/>
      </w:pPr>
    </w:lvl>
    <w:lvl w:ilvl="5">
      <w:start w:val="1"/>
      <w:numFmt w:val="decimal"/>
      <w:pStyle w:val="Kop6"/>
      <w:lvlText w:val="%1.%2.%3.%4.%5.%6"/>
      <w:lvlJc w:val="left"/>
      <w:pPr>
        <w:ind w:left="1152" w:hanging="1152"/>
      </w:pPr>
    </w:lvl>
    <w:lvl w:ilvl="6">
      <w:start w:val="1"/>
      <w:numFmt w:val="decimal"/>
      <w:pStyle w:val="Kop7"/>
      <w:lvlText w:val="%1.%2.%3.%4.%5.%6.%7"/>
      <w:lvlJc w:val="left"/>
      <w:pPr>
        <w:ind w:left="1296" w:hanging="1296"/>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abstractNum w:abstractNumId="5" w15:restartNumberingAfterBreak="0">
    <w:nsid w:val="3A877E32"/>
    <w:multiLevelType w:val="hybridMultilevel"/>
    <w:tmpl w:val="21FAC23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4B246545"/>
    <w:multiLevelType w:val="hybridMultilevel"/>
    <w:tmpl w:val="B6DEEC0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4C633681"/>
    <w:multiLevelType w:val="multilevel"/>
    <w:tmpl w:val="FCE81ECA"/>
    <w:lvl w:ilvl="0">
      <w:start w:val="1"/>
      <w:numFmt w:val="decimal"/>
      <w:pStyle w:val="Hoofdstuk"/>
      <w:lvlText w:val="%1."/>
      <w:lvlJc w:val="left"/>
      <w:pPr>
        <w:ind w:left="502" w:hanging="360"/>
      </w:pPr>
      <w:rPr>
        <w:rFonts w:hint="default"/>
      </w:rPr>
    </w:lvl>
    <w:lvl w:ilvl="1">
      <w:start w:val="10"/>
      <w:numFmt w:val="decimal"/>
      <w:pStyle w:val="Paragraaf"/>
      <w:isLgl/>
      <w:lvlText w:val="%1.%2"/>
      <w:lvlJc w:val="left"/>
      <w:pPr>
        <w:ind w:left="1146" w:hanging="720"/>
      </w:pPr>
      <w:rPr>
        <w:rFonts w:hint="default"/>
        <w:b/>
        <w:bCs w:val="0"/>
        <w:color w:val="auto"/>
      </w:rPr>
    </w:lvl>
    <w:lvl w:ilvl="2">
      <w:start w:val="1"/>
      <w:numFmt w:val="decimal"/>
      <w:isLgl/>
      <w:lvlText w:val="%1.%2.%3"/>
      <w:lvlJc w:val="left"/>
      <w:pPr>
        <w:ind w:left="720" w:hanging="720"/>
      </w:pPr>
      <w:rPr>
        <w:rFonts w:hint="default"/>
      </w:rPr>
    </w:lvl>
    <w:lvl w:ilvl="3">
      <w:start w:val="1"/>
      <w:numFmt w:val="decimal"/>
      <w:isLgl/>
      <w:lvlText w:val="%1.%2.%3.%4"/>
      <w:lvlJc w:val="left"/>
      <w:pPr>
        <w:ind w:left="3564" w:hanging="1080"/>
      </w:pPr>
      <w:rPr>
        <w:rFonts w:hint="default"/>
      </w:rPr>
    </w:lvl>
    <w:lvl w:ilvl="4">
      <w:start w:val="1"/>
      <w:numFmt w:val="decimal"/>
      <w:isLgl/>
      <w:lvlText w:val="%1.%2.%3.%4.%5"/>
      <w:lvlJc w:val="left"/>
      <w:pPr>
        <w:ind w:left="3564" w:hanging="1080"/>
      </w:pPr>
      <w:rPr>
        <w:rFonts w:hint="default"/>
      </w:rPr>
    </w:lvl>
    <w:lvl w:ilvl="5">
      <w:start w:val="1"/>
      <w:numFmt w:val="decimal"/>
      <w:isLgl/>
      <w:lvlText w:val="%1.%2.%3.%4.%5.%6"/>
      <w:lvlJc w:val="left"/>
      <w:pPr>
        <w:ind w:left="3924" w:hanging="1440"/>
      </w:pPr>
      <w:rPr>
        <w:rFonts w:hint="default"/>
      </w:rPr>
    </w:lvl>
    <w:lvl w:ilvl="6">
      <w:start w:val="1"/>
      <w:numFmt w:val="decimal"/>
      <w:isLgl/>
      <w:lvlText w:val="%1.%2.%3.%4.%5.%6.%7"/>
      <w:lvlJc w:val="left"/>
      <w:pPr>
        <w:ind w:left="4284" w:hanging="1800"/>
      </w:pPr>
      <w:rPr>
        <w:rFonts w:hint="default"/>
      </w:rPr>
    </w:lvl>
    <w:lvl w:ilvl="7">
      <w:start w:val="1"/>
      <w:numFmt w:val="decimal"/>
      <w:isLgl/>
      <w:lvlText w:val="%1.%2.%3.%4.%5.%6.%7.%8"/>
      <w:lvlJc w:val="left"/>
      <w:pPr>
        <w:ind w:left="4284" w:hanging="1800"/>
      </w:pPr>
      <w:rPr>
        <w:rFonts w:hint="default"/>
      </w:rPr>
    </w:lvl>
    <w:lvl w:ilvl="8">
      <w:start w:val="1"/>
      <w:numFmt w:val="decimal"/>
      <w:isLgl/>
      <w:lvlText w:val="%1.%2.%3.%4.%5.%6.%7.%8.%9"/>
      <w:lvlJc w:val="left"/>
      <w:pPr>
        <w:ind w:left="4644" w:hanging="2160"/>
      </w:pPr>
      <w:rPr>
        <w:rFonts w:hint="default"/>
      </w:rPr>
    </w:lvl>
  </w:abstractNum>
  <w:abstractNum w:abstractNumId="8" w15:restartNumberingAfterBreak="0">
    <w:nsid w:val="551C4AD6"/>
    <w:multiLevelType w:val="hybridMultilevel"/>
    <w:tmpl w:val="6344A14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6AE34CF5"/>
    <w:multiLevelType w:val="hybridMultilevel"/>
    <w:tmpl w:val="0900B2B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76295EF2"/>
    <w:multiLevelType w:val="multilevel"/>
    <w:tmpl w:val="0F4AE87C"/>
    <w:lvl w:ilvl="0">
      <w:start w:val="1"/>
      <w:numFmt w:val="bullet"/>
      <w:pStyle w:val="Opsommengetal"/>
      <w:lvlText w:val=""/>
      <w:lvlJc w:val="left"/>
      <w:pPr>
        <w:ind w:left="360" w:hanging="360"/>
      </w:pPr>
      <w:rPr>
        <w:rFonts w:ascii="Symbol" w:hAnsi="Symbol" w:hint="default"/>
        <w:sz w:val="20"/>
      </w:rPr>
    </w:lvl>
    <w:lvl w:ilvl="1">
      <w:start w:val="1"/>
      <w:numFmt w:val="bullet"/>
      <w:lvlText w:val=""/>
      <w:lvlJc w:val="left"/>
      <w:pPr>
        <w:tabs>
          <w:tab w:val="num" w:pos="907"/>
        </w:tabs>
        <w:ind w:left="907" w:hanging="453"/>
      </w:pPr>
      <w:rPr>
        <w:rFonts w:ascii="Wingdings" w:hAnsi="Wingdings" w:hint="default"/>
        <w:sz w:val="20"/>
      </w:rPr>
    </w:lvl>
    <w:lvl w:ilvl="2">
      <w:start w:val="1"/>
      <w:numFmt w:val="bullet"/>
      <w:lvlText w:val=""/>
      <w:lvlJc w:val="left"/>
      <w:pPr>
        <w:tabs>
          <w:tab w:val="num" w:pos="1361"/>
        </w:tabs>
        <w:ind w:left="1361" w:hanging="454"/>
      </w:pPr>
      <w:rPr>
        <w:rFonts w:ascii="Wingdings" w:hAnsi="Wingdings" w:hint="default"/>
        <w:sz w:val="20"/>
      </w:rPr>
    </w:lvl>
    <w:lvl w:ilvl="3">
      <w:start w:val="1"/>
      <w:numFmt w:val="bullet"/>
      <w:lvlText w:val=""/>
      <w:lvlJc w:val="left"/>
      <w:pPr>
        <w:tabs>
          <w:tab w:val="num" w:pos="1814"/>
        </w:tabs>
        <w:ind w:left="1814" w:hanging="453"/>
      </w:pPr>
      <w:rPr>
        <w:rFonts w:ascii="Wingdings" w:hAnsi="Wingdings" w:hint="default"/>
        <w:sz w:val="20"/>
      </w:rPr>
    </w:lvl>
    <w:lvl w:ilvl="4">
      <w:start w:val="1"/>
      <w:numFmt w:val="bullet"/>
      <w:lvlText w:val=""/>
      <w:lvlJc w:val="left"/>
      <w:pPr>
        <w:tabs>
          <w:tab w:val="num" w:pos="2268"/>
        </w:tabs>
        <w:ind w:left="2268" w:hanging="454"/>
      </w:pPr>
      <w:rPr>
        <w:rFonts w:ascii="Wingdings" w:hAnsi="Wingdings" w:hint="default"/>
        <w:sz w:val="20"/>
      </w:rPr>
    </w:lvl>
    <w:lvl w:ilvl="5">
      <w:start w:val="1"/>
      <w:numFmt w:val="bullet"/>
      <w:lvlText w:val=""/>
      <w:lvlJc w:val="left"/>
      <w:pPr>
        <w:tabs>
          <w:tab w:val="num" w:pos="4414"/>
        </w:tabs>
        <w:ind w:left="4414" w:hanging="360"/>
      </w:pPr>
      <w:rPr>
        <w:rFonts w:ascii="Wingdings" w:hAnsi="Wingdings" w:hint="default"/>
        <w:sz w:val="20"/>
      </w:rPr>
    </w:lvl>
    <w:lvl w:ilvl="6">
      <w:start w:val="1"/>
      <w:numFmt w:val="bullet"/>
      <w:lvlText w:val=""/>
      <w:lvlJc w:val="left"/>
      <w:pPr>
        <w:tabs>
          <w:tab w:val="num" w:pos="5134"/>
        </w:tabs>
        <w:ind w:left="5134" w:hanging="360"/>
      </w:pPr>
      <w:rPr>
        <w:rFonts w:ascii="Wingdings" w:hAnsi="Wingdings" w:hint="default"/>
        <w:sz w:val="20"/>
      </w:rPr>
    </w:lvl>
    <w:lvl w:ilvl="7">
      <w:start w:val="1"/>
      <w:numFmt w:val="bullet"/>
      <w:lvlText w:val=""/>
      <w:lvlJc w:val="left"/>
      <w:pPr>
        <w:tabs>
          <w:tab w:val="num" w:pos="5854"/>
        </w:tabs>
        <w:ind w:left="5854" w:hanging="360"/>
      </w:pPr>
      <w:rPr>
        <w:rFonts w:ascii="Wingdings" w:hAnsi="Wingdings" w:hint="default"/>
        <w:sz w:val="20"/>
      </w:rPr>
    </w:lvl>
    <w:lvl w:ilvl="8">
      <w:start w:val="1"/>
      <w:numFmt w:val="bullet"/>
      <w:lvlText w:val=""/>
      <w:lvlJc w:val="left"/>
      <w:pPr>
        <w:tabs>
          <w:tab w:val="num" w:pos="6574"/>
        </w:tabs>
        <w:ind w:left="6574" w:hanging="360"/>
      </w:pPr>
      <w:rPr>
        <w:rFonts w:ascii="Wingdings" w:hAnsi="Wingdings" w:hint="default"/>
        <w:sz w:val="20"/>
      </w:rPr>
    </w:lvl>
  </w:abstractNum>
  <w:num w:numId="1" w16cid:durableId="701979347">
    <w:abstractNumId w:val="2"/>
  </w:num>
  <w:num w:numId="2" w16cid:durableId="448932598">
    <w:abstractNumId w:val="10"/>
  </w:num>
  <w:num w:numId="3" w16cid:durableId="1381662205">
    <w:abstractNumId w:val="1"/>
  </w:num>
  <w:num w:numId="4" w16cid:durableId="1589852098">
    <w:abstractNumId w:val="0"/>
  </w:num>
  <w:num w:numId="5" w16cid:durableId="817841731">
    <w:abstractNumId w:val="4"/>
  </w:num>
  <w:num w:numId="6" w16cid:durableId="1921981308">
    <w:abstractNumId w:val="7"/>
  </w:num>
  <w:num w:numId="7" w16cid:durableId="1604453984">
    <w:abstractNumId w:val="6"/>
  </w:num>
  <w:num w:numId="8" w16cid:durableId="267928711">
    <w:abstractNumId w:val="9"/>
  </w:num>
  <w:num w:numId="9" w16cid:durableId="549348032">
    <w:abstractNumId w:val="8"/>
  </w:num>
  <w:num w:numId="10" w16cid:durableId="893734895">
    <w:abstractNumId w:val="5"/>
  </w:num>
  <w:num w:numId="11" w16cid:durableId="1014459536">
    <w:abstractNumId w:val="7"/>
  </w:num>
  <w:num w:numId="12" w16cid:durableId="204373532">
    <w:abstractNumId w:val="7"/>
  </w:num>
  <w:num w:numId="13" w16cid:durableId="19927076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77124035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92237440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570389076">
    <w:abstractNumId w:val="7"/>
  </w:num>
  <w:num w:numId="17" w16cid:durableId="512182665">
    <w:abstractNumId w:val="7"/>
    <w:lvlOverride w:ilvl="0">
      <w:startOverride w:val="8"/>
    </w:lvlOverride>
  </w:num>
  <w:num w:numId="18" w16cid:durableId="1107772111">
    <w:abstractNumId w:val="7"/>
    <w:lvlOverride w:ilvl="0">
      <w:startOverride w:val="7"/>
    </w:lvlOverride>
  </w:num>
  <w:num w:numId="19" w16cid:durableId="1358699217">
    <w:abstractNumId w:val="7"/>
    <w:lvlOverride w:ilvl="0">
      <w:startOverride w:val="6"/>
    </w:lvlOverride>
  </w:num>
  <w:num w:numId="20" w16cid:durableId="67438387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762726896">
    <w:abstractNumId w:val="3"/>
  </w:num>
  <w:num w:numId="22" w16cid:durableId="1342704689">
    <w:abstractNumId w:val="7"/>
  </w:num>
  <w:num w:numId="23" w16cid:durableId="749741809">
    <w:abstractNumId w:val="7"/>
  </w:num>
  <w:num w:numId="24" w16cid:durableId="155727526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668020791">
    <w:abstractNumId w:val="7"/>
    <w:lvlOverride w:ilvl="0">
      <w:startOverride w:val="9"/>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888298399">
    <w:abstractNumId w:val="7"/>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381174567">
    <w:abstractNumId w:val="7"/>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43073474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44531981">
    <w:abstractNumId w:val="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539005467">
    <w:abstractNumId w:val="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33891822">
    <w:abstractNumId w:val="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554391033">
    <w:abstractNumId w:val="7"/>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o:colormru v:ext="edit" colors="#b00037"/>
    </o:shapedefaults>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846D1"/>
    <w:rsid w:val="00003109"/>
    <w:rsid w:val="00004AA4"/>
    <w:rsid w:val="000059B6"/>
    <w:rsid w:val="00010F4A"/>
    <w:rsid w:val="00014951"/>
    <w:rsid w:val="000156C7"/>
    <w:rsid w:val="0001706F"/>
    <w:rsid w:val="000178BD"/>
    <w:rsid w:val="00021838"/>
    <w:rsid w:val="00024460"/>
    <w:rsid w:val="00024D41"/>
    <w:rsid w:val="00025FEA"/>
    <w:rsid w:val="00027FCF"/>
    <w:rsid w:val="000318F7"/>
    <w:rsid w:val="000357BE"/>
    <w:rsid w:val="000405B9"/>
    <w:rsid w:val="00040AAD"/>
    <w:rsid w:val="00063B6B"/>
    <w:rsid w:val="00064370"/>
    <w:rsid w:val="00070275"/>
    <w:rsid w:val="00070B0C"/>
    <w:rsid w:val="00071DCC"/>
    <w:rsid w:val="0007505F"/>
    <w:rsid w:val="0007791B"/>
    <w:rsid w:val="00077C49"/>
    <w:rsid w:val="00077FBA"/>
    <w:rsid w:val="000816A3"/>
    <w:rsid w:val="00085F00"/>
    <w:rsid w:val="00093C5D"/>
    <w:rsid w:val="00095FEC"/>
    <w:rsid w:val="0009780E"/>
    <w:rsid w:val="00097FC1"/>
    <w:rsid w:val="000A1300"/>
    <w:rsid w:val="000B071C"/>
    <w:rsid w:val="000B28A6"/>
    <w:rsid w:val="000B4D33"/>
    <w:rsid w:val="000B7889"/>
    <w:rsid w:val="000C130C"/>
    <w:rsid w:val="000C2CA3"/>
    <w:rsid w:val="000D2CE5"/>
    <w:rsid w:val="000D3BF5"/>
    <w:rsid w:val="000D3C88"/>
    <w:rsid w:val="000E135F"/>
    <w:rsid w:val="000E282D"/>
    <w:rsid w:val="000E3F37"/>
    <w:rsid w:val="000E521E"/>
    <w:rsid w:val="000F210E"/>
    <w:rsid w:val="000F450A"/>
    <w:rsid w:val="000F49E4"/>
    <w:rsid w:val="000F69D4"/>
    <w:rsid w:val="001012BE"/>
    <w:rsid w:val="00103751"/>
    <w:rsid w:val="001043FB"/>
    <w:rsid w:val="001112A7"/>
    <w:rsid w:val="001116B0"/>
    <w:rsid w:val="00114094"/>
    <w:rsid w:val="00114221"/>
    <w:rsid w:val="00115046"/>
    <w:rsid w:val="00117E02"/>
    <w:rsid w:val="0011B952"/>
    <w:rsid w:val="0012702D"/>
    <w:rsid w:val="001305F2"/>
    <w:rsid w:val="00133F64"/>
    <w:rsid w:val="00136146"/>
    <w:rsid w:val="0013621C"/>
    <w:rsid w:val="0014089B"/>
    <w:rsid w:val="00141995"/>
    <w:rsid w:val="00143575"/>
    <w:rsid w:val="001467CF"/>
    <w:rsid w:val="00146B92"/>
    <w:rsid w:val="00146E29"/>
    <w:rsid w:val="001503AC"/>
    <w:rsid w:val="001532C7"/>
    <w:rsid w:val="00156CDF"/>
    <w:rsid w:val="00160182"/>
    <w:rsid w:val="00160A4E"/>
    <w:rsid w:val="001620D1"/>
    <w:rsid w:val="00162B46"/>
    <w:rsid w:val="001656B0"/>
    <w:rsid w:val="001710D8"/>
    <w:rsid w:val="00177097"/>
    <w:rsid w:val="00177177"/>
    <w:rsid w:val="00177551"/>
    <w:rsid w:val="001778F0"/>
    <w:rsid w:val="0018022D"/>
    <w:rsid w:val="001814EF"/>
    <w:rsid w:val="00181646"/>
    <w:rsid w:val="00182417"/>
    <w:rsid w:val="001902BD"/>
    <w:rsid w:val="00190685"/>
    <w:rsid w:val="001913F2"/>
    <w:rsid w:val="00191F35"/>
    <w:rsid w:val="001921B6"/>
    <w:rsid w:val="001931F5"/>
    <w:rsid w:val="00197437"/>
    <w:rsid w:val="001A0574"/>
    <w:rsid w:val="001A150B"/>
    <w:rsid w:val="001A15FC"/>
    <w:rsid w:val="001A16D9"/>
    <w:rsid w:val="001A3235"/>
    <w:rsid w:val="001A44F0"/>
    <w:rsid w:val="001A6746"/>
    <w:rsid w:val="001A6DDD"/>
    <w:rsid w:val="001A751B"/>
    <w:rsid w:val="001B042D"/>
    <w:rsid w:val="001B08DD"/>
    <w:rsid w:val="001B1602"/>
    <w:rsid w:val="001B27D1"/>
    <w:rsid w:val="001B28ED"/>
    <w:rsid w:val="001B3542"/>
    <w:rsid w:val="001B3DDF"/>
    <w:rsid w:val="001C1966"/>
    <w:rsid w:val="001C3946"/>
    <w:rsid w:val="001C5B93"/>
    <w:rsid w:val="001D1E0D"/>
    <w:rsid w:val="001D4FA9"/>
    <w:rsid w:val="001D6097"/>
    <w:rsid w:val="001E3019"/>
    <w:rsid w:val="001E407A"/>
    <w:rsid w:val="001E5310"/>
    <w:rsid w:val="001E66F2"/>
    <w:rsid w:val="001E7160"/>
    <w:rsid w:val="001E771E"/>
    <w:rsid w:val="001F279C"/>
    <w:rsid w:val="001F50CA"/>
    <w:rsid w:val="001F676A"/>
    <w:rsid w:val="001F7D04"/>
    <w:rsid w:val="001F7DA5"/>
    <w:rsid w:val="00200ED3"/>
    <w:rsid w:val="002026EC"/>
    <w:rsid w:val="00203F87"/>
    <w:rsid w:val="00203F9B"/>
    <w:rsid w:val="00206C1C"/>
    <w:rsid w:val="00210621"/>
    <w:rsid w:val="0021243C"/>
    <w:rsid w:val="00213286"/>
    <w:rsid w:val="002143EF"/>
    <w:rsid w:val="002174F7"/>
    <w:rsid w:val="002233B1"/>
    <w:rsid w:val="0022420A"/>
    <w:rsid w:val="002306B8"/>
    <w:rsid w:val="00231C4A"/>
    <w:rsid w:val="002321E3"/>
    <w:rsid w:val="0023295D"/>
    <w:rsid w:val="00233BAA"/>
    <w:rsid w:val="0023457C"/>
    <w:rsid w:val="00236A69"/>
    <w:rsid w:val="00236ADC"/>
    <w:rsid w:val="0024267E"/>
    <w:rsid w:val="0024286A"/>
    <w:rsid w:val="00250015"/>
    <w:rsid w:val="0025508B"/>
    <w:rsid w:val="0025742E"/>
    <w:rsid w:val="0026113C"/>
    <w:rsid w:val="00262ABB"/>
    <w:rsid w:val="00263256"/>
    <w:rsid w:val="00264CA8"/>
    <w:rsid w:val="002707A7"/>
    <w:rsid w:val="0027279C"/>
    <w:rsid w:val="00273B3A"/>
    <w:rsid w:val="00275FA1"/>
    <w:rsid w:val="002770EC"/>
    <w:rsid w:val="00277C80"/>
    <w:rsid w:val="0028269A"/>
    <w:rsid w:val="002846D1"/>
    <w:rsid w:val="00284EAD"/>
    <w:rsid w:val="002863B1"/>
    <w:rsid w:val="002871C0"/>
    <w:rsid w:val="00287A9C"/>
    <w:rsid w:val="00287F5C"/>
    <w:rsid w:val="00290F8E"/>
    <w:rsid w:val="00291D96"/>
    <w:rsid w:val="002946E7"/>
    <w:rsid w:val="002961E4"/>
    <w:rsid w:val="0029782E"/>
    <w:rsid w:val="002A2CCF"/>
    <w:rsid w:val="002A55AF"/>
    <w:rsid w:val="002B0EC3"/>
    <w:rsid w:val="002B0F98"/>
    <w:rsid w:val="002B55B8"/>
    <w:rsid w:val="002C0E58"/>
    <w:rsid w:val="002C2368"/>
    <w:rsid w:val="002C4F8A"/>
    <w:rsid w:val="002C5C4A"/>
    <w:rsid w:val="002D10A2"/>
    <w:rsid w:val="002D13C2"/>
    <w:rsid w:val="002D41F4"/>
    <w:rsid w:val="002E0A5D"/>
    <w:rsid w:val="002E0BD1"/>
    <w:rsid w:val="002E12B9"/>
    <w:rsid w:val="002E16E4"/>
    <w:rsid w:val="002E1D4F"/>
    <w:rsid w:val="002E2CED"/>
    <w:rsid w:val="002E36DD"/>
    <w:rsid w:val="002E3BFE"/>
    <w:rsid w:val="002E501B"/>
    <w:rsid w:val="002E5337"/>
    <w:rsid w:val="002F1416"/>
    <w:rsid w:val="002F3D87"/>
    <w:rsid w:val="002F79A8"/>
    <w:rsid w:val="00300CFE"/>
    <w:rsid w:val="00305DBB"/>
    <w:rsid w:val="0030662C"/>
    <w:rsid w:val="00307B03"/>
    <w:rsid w:val="00310D71"/>
    <w:rsid w:val="003110C2"/>
    <w:rsid w:val="00313522"/>
    <w:rsid w:val="00315134"/>
    <w:rsid w:val="003174CC"/>
    <w:rsid w:val="00317BDD"/>
    <w:rsid w:val="00324E4B"/>
    <w:rsid w:val="0032669D"/>
    <w:rsid w:val="00336AAE"/>
    <w:rsid w:val="003370BF"/>
    <w:rsid w:val="00340858"/>
    <w:rsid w:val="003422A0"/>
    <w:rsid w:val="00342890"/>
    <w:rsid w:val="003454AE"/>
    <w:rsid w:val="00351AB1"/>
    <w:rsid w:val="00353B3F"/>
    <w:rsid w:val="003562F0"/>
    <w:rsid w:val="0035744E"/>
    <w:rsid w:val="00360B32"/>
    <w:rsid w:val="00360C76"/>
    <w:rsid w:val="00360FA4"/>
    <w:rsid w:val="0036218B"/>
    <w:rsid w:val="0036232A"/>
    <w:rsid w:val="00363A69"/>
    <w:rsid w:val="003640F9"/>
    <w:rsid w:val="0036441E"/>
    <w:rsid w:val="003650D4"/>
    <w:rsid w:val="003723F3"/>
    <w:rsid w:val="00374664"/>
    <w:rsid w:val="00374BDD"/>
    <w:rsid w:val="0037523F"/>
    <w:rsid w:val="00380FF6"/>
    <w:rsid w:val="003818D6"/>
    <w:rsid w:val="0038676C"/>
    <w:rsid w:val="00387E4A"/>
    <w:rsid w:val="00390CC4"/>
    <w:rsid w:val="0039287D"/>
    <w:rsid w:val="003A0C1E"/>
    <w:rsid w:val="003A1D18"/>
    <w:rsid w:val="003B12D4"/>
    <w:rsid w:val="003B1563"/>
    <w:rsid w:val="003B5C16"/>
    <w:rsid w:val="003B75E8"/>
    <w:rsid w:val="003C00A6"/>
    <w:rsid w:val="003C1919"/>
    <w:rsid w:val="003C1FAF"/>
    <w:rsid w:val="003C4D45"/>
    <w:rsid w:val="003C6CD8"/>
    <w:rsid w:val="003C6CD9"/>
    <w:rsid w:val="003C6F68"/>
    <w:rsid w:val="003D0B84"/>
    <w:rsid w:val="003D406F"/>
    <w:rsid w:val="003D513E"/>
    <w:rsid w:val="003D543E"/>
    <w:rsid w:val="003D7C4F"/>
    <w:rsid w:val="003E1627"/>
    <w:rsid w:val="003E2658"/>
    <w:rsid w:val="003E390F"/>
    <w:rsid w:val="003E4F2A"/>
    <w:rsid w:val="003E678A"/>
    <w:rsid w:val="003F038B"/>
    <w:rsid w:val="003F0AD7"/>
    <w:rsid w:val="003F0CFC"/>
    <w:rsid w:val="003F1046"/>
    <w:rsid w:val="003F4864"/>
    <w:rsid w:val="003F48A7"/>
    <w:rsid w:val="003F5AC7"/>
    <w:rsid w:val="003F6C20"/>
    <w:rsid w:val="003F6F10"/>
    <w:rsid w:val="00405542"/>
    <w:rsid w:val="00411E92"/>
    <w:rsid w:val="00413C27"/>
    <w:rsid w:val="00414BA2"/>
    <w:rsid w:val="00414E59"/>
    <w:rsid w:val="00415E90"/>
    <w:rsid w:val="004168BF"/>
    <w:rsid w:val="0041690E"/>
    <w:rsid w:val="00416A32"/>
    <w:rsid w:val="0042109B"/>
    <w:rsid w:val="00422322"/>
    <w:rsid w:val="0042494B"/>
    <w:rsid w:val="00431A49"/>
    <w:rsid w:val="00432449"/>
    <w:rsid w:val="00432DD3"/>
    <w:rsid w:val="00435FC0"/>
    <w:rsid w:val="00436829"/>
    <w:rsid w:val="004402E4"/>
    <w:rsid w:val="004413A1"/>
    <w:rsid w:val="00443773"/>
    <w:rsid w:val="00444FDB"/>
    <w:rsid w:val="0044568C"/>
    <w:rsid w:val="00445BEB"/>
    <w:rsid w:val="004534C4"/>
    <w:rsid w:val="00453B45"/>
    <w:rsid w:val="004602AF"/>
    <w:rsid w:val="00460AC4"/>
    <w:rsid w:val="004613EF"/>
    <w:rsid w:val="004715DE"/>
    <w:rsid w:val="004718EE"/>
    <w:rsid w:val="00471B72"/>
    <w:rsid w:val="00472607"/>
    <w:rsid w:val="00472AE2"/>
    <w:rsid w:val="0047302F"/>
    <w:rsid w:val="00474F36"/>
    <w:rsid w:val="004758EE"/>
    <w:rsid w:val="004774C5"/>
    <w:rsid w:val="004836E3"/>
    <w:rsid w:val="00483ED6"/>
    <w:rsid w:val="00492FB0"/>
    <w:rsid w:val="00496293"/>
    <w:rsid w:val="004A0581"/>
    <w:rsid w:val="004A164F"/>
    <w:rsid w:val="004A3122"/>
    <w:rsid w:val="004A3614"/>
    <w:rsid w:val="004A4C5F"/>
    <w:rsid w:val="004A69AA"/>
    <w:rsid w:val="004A7CD5"/>
    <w:rsid w:val="004A7E2A"/>
    <w:rsid w:val="004B42B9"/>
    <w:rsid w:val="004C22A2"/>
    <w:rsid w:val="004C439E"/>
    <w:rsid w:val="004C7D38"/>
    <w:rsid w:val="004D4DC6"/>
    <w:rsid w:val="004D615E"/>
    <w:rsid w:val="004E4D72"/>
    <w:rsid w:val="004E509B"/>
    <w:rsid w:val="004E724E"/>
    <w:rsid w:val="004E755A"/>
    <w:rsid w:val="004F0070"/>
    <w:rsid w:val="004F0D91"/>
    <w:rsid w:val="004F16D0"/>
    <w:rsid w:val="004F316C"/>
    <w:rsid w:val="004F4D14"/>
    <w:rsid w:val="00501375"/>
    <w:rsid w:val="005039E1"/>
    <w:rsid w:val="00504C19"/>
    <w:rsid w:val="00506A50"/>
    <w:rsid w:val="00507354"/>
    <w:rsid w:val="00514BD3"/>
    <w:rsid w:val="00521EAF"/>
    <w:rsid w:val="00525D86"/>
    <w:rsid w:val="00526DF2"/>
    <w:rsid w:val="00527BEB"/>
    <w:rsid w:val="00532DBB"/>
    <w:rsid w:val="00533EAA"/>
    <w:rsid w:val="005348F8"/>
    <w:rsid w:val="0053491A"/>
    <w:rsid w:val="00536B59"/>
    <w:rsid w:val="00542FAD"/>
    <w:rsid w:val="0054740E"/>
    <w:rsid w:val="005504E3"/>
    <w:rsid w:val="00552F6E"/>
    <w:rsid w:val="00554D40"/>
    <w:rsid w:val="0055527D"/>
    <w:rsid w:val="005563D6"/>
    <w:rsid w:val="0055706B"/>
    <w:rsid w:val="0056042D"/>
    <w:rsid w:val="005624FE"/>
    <w:rsid w:val="00563778"/>
    <w:rsid w:val="005664EE"/>
    <w:rsid w:val="00574548"/>
    <w:rsid w:val="00575A9C"/>
    <w:rsid w:val="005772E6"/>
    <w:rsid w:val="00582A34"/>
    <w:rsid w:val="00586BB9"/>
    <w:rsid w:val="00586BFC"/>
    <w:rsid w:val="00594F14"/>
    <w:rsid w:val="00597479"/>
    <w:rsid w:val="005A0160"/>
    <w:rsid w:val="005A1B01"/>
    <w:rsid w:val="005A3DD2"/>
    <w:rsid w:val="005A67E6"/>
    <w:rsid w:val="005A6F10"/>
    <w:rsid w:val="005A6FDF"/>
    <w:rsid w:val="005A704F"/>
    <w:rsid w:val="005B096E"/>
    <w:rsid w:val="005B0F8A"/>
    <w:rsid w:val="005B2D9B"/>
    <w:rsid w:val="005B731B"/>
    <w:rsid w:val="005C1205"/>
    <w:rsid w:val="005C3884"/>
    <w:rsid w:val="005C40EB"/>
    <w:rsid w:val="005C4541"/>
    <w:rsid w:val="005C7FD1"/>
    <w:rsid w:val="005D1C4D"/>
    <w:rsid w:val="005D366C"/>
    <w:rsid w:val="005D392A"/>
    <w:rsid w:val="005D4785"/>
    <w:rsid w:val="005E1A58"/>
    <w:rsid w:val="005E75E4"/>
    <w:rsid w:val="005F2FA4"/>
    <w:rsid w:val="005F772C"/>
    <w:rsid w:val="00600119"/>
    <w:rsid w:val="006014D2"/>
    <w:rsid w:val="00605162"/>
    <w:rsid w:val="006057E9"/>
    <w:rsid w:val="00616799"/>
    <w:rsid w:val="00624EB1"/>
    <w:rsid w:val="00626945"/>
    <w:rsid w:val="00631EE9"/>
    <w:rsid w:val="00635D38"/>
    <w:rsid w:val="00644AE0"/>
    <w:rsid w:val="00644F23"/>
    <w:rsid w:val="006454B7"/>
    <w:rsid w:val="006518E0"/>
    <w:rsid w:val="006520E8"/>
    <w:rsid w:val="006533C9"/>
    <w:rsid w:val="00653BF5"/>
    <w:rsid w:val="00655097"/>
    <w:rsid w:val="00655B5D"/>
    <w:rsid w:val="006577D9"/>
    <w:rsid w:val="00660A67"/>
    <w:rsid w:val="006639B5"/>
    <w:rsid w:val="00666894"/>
    <w:rsid w:val="00667A22"/>
    <w:rsid w:val="00667D1A"/>
    <w:rsid w:val="0067203D"/>
    <w:rsid w:val="00672683"/>
    <w:rsid w:val="006766D0"/>
    <w:rsid w:val="0068041D"/>
    <w:rsid w:val="00682E7E"/>
    <w:rsid w:val="00685294"/>
    <w:rsid w:val="00685FD5"/>
    <w:rsid w:val="006906F5"/>
    <w:rsid w:val="00690E62"/>
    <w:rsid w:val="00693B11"/>
    <w:rsid w:val="00693DB9"/>
    <w:rsid w:val="0069457D"/>
    <w:rsid w:val="00694CC2"/>
    <w:rsid w:val="00695B2D"/>
    <w:rsid w:val="006966B4"/>
    <w:rsid w:val="00696E3D"/>
    <w:rsid w:val="006A0E7F"/>
    <w:rsid w:val="006A14FB"/>
    <w:rsid w:val="006A2B1C"/>
    <w:rsid w:val="006A4D1F"/>
    <w:rsid w:val="006A533E"/>
    <w:rsid w:val="006B1FD1"/>
    <w:rsid w:val="006B2387"/>
    <w:rsid w:val="006B2A95"/>
    <w:rsid w:val="006B6A80"/>
    <w:rsid w:val="006C7B3C"/>
    <w:rsid w:val="006D061D"/>
    <w:rsid w:val="006D1A9D"/>
    <w:rsid w:val="006D41AA"/>
    <w:rsid w:val="006D472E"/>
    <w:rsid w:val="006D5B17"/>
    <w:rsid w:val="006D7047"/>
    <w:rsid w:val="006E0363"/>
    <w:rsid w:val="006E4CD6"/>
    <w:rsid w:val="006E738F"/>
    <w:rsid w:val="006F5023"/>
    <w:rsid w:val="006F5ED9"/>
    <w:rsid w:val="007003A6"/>
    <w:rsid w:val="00701C7D"/>
    <w:rsid w:val="00703046"/>
    <w:rsid w:val="007041A7"/>
    <w:rsid w:val="007055AD"/>
    <w:rsid w:val="007061BB"/>
    <w:rsid w:val="00706B67"/>
    <w:rsid w:val="00707B33"/>
    <w:rsid w:val="00707BD4"/>
    <w:rsid w:val="00713CE9"/>
    <w:rsid w:val="007166F1"/>
    <w:rsid w:val="00727625"/>
    <w:rsid w:val="00730A64"/>
    <w:rsid w:val="007315E3"/>
    <w:rsid w:val="007319E8"/>
    <w:rsid w:val="00731CBB"/>
    <w:rsid w:val="0073244F"/>
    <w:rsid w:val="00732C3D"/>
    <w:rsid w:val="00737421"/>
    <w:rsid w:val="0073792A"/>
    <w:rsid w:val="00750942"/>
    <w:rsid w:val="007516B8"/>
    <w:rsid w:val="00751A76"/>
    <w:rsid w:val="00751B3B"/>
    <w:rsid w:val="0075217D"/>
    <w:rsid w:val="00754112"/>
    <w:rsid w:val="007568A2"/>
    <w:rsid w:val="00756BA1"/>
    <w:rsid w:val="007570C5"/>
    <w:rsid w:val="00761BDF"/>
    <w:rsid w:val="007630AE"/>
    <w:rsid w:val="0076403E"/>
    <w:rsid w:val="00765903"/>
    <w:rsid w:val="00765A90"/>
    <w:rsid w:val="007703DD"/>
    <w:rsid w:val="00770C8A"/>
    <w:rsid w:val="00771A96"/>
    <w:rsid w:val="00771F46"/>
    <w:rsid w:val="0077204C"/>
    <w:rsid w:val="0078091E"/>
    <w:rsid w:val="00780D98"/>
    <w:rsid w:val="0078106C"/>
    <w:rsid w:val="00783A0B"/>
    <w:rsid w:val="0078581A"/>
    <w:rsid w:val="00786010"/>
    <w:rsid w:val="00787E71"/>
    <w:rsid w:val="00793372"/>
    <w:rsid w:val="007933B7"/>
    <w:rsid w:val="00794DD4"/>
    <w:rsid w:val="0079571F"/>
    <w:rsid w:val="007965D3"/>
    <w:rsid w:val="007A054E"/>
    <w:rsid w:val="007A1622"/>
    <w:rsid w:val="007A2609"/>
    <w:rsid w:val="007B21B4"/>
    <w:rsid w:val="007C5077"/>
    <w:rsid w:val="007C5263"/>
    <w:rsid w:val="007C75F4"/>
    <w:rsid w:val="007D24AB"/>
    <w:rsid w:val="007D3A89"/>
    <w:rsid w:val="007D6CB9"/>
    <w:rsid w:val="007E2474"/>
    <w:rsid w:val="007E35F0"/>
    <w:rsid w:val="007E6B61"/>
    <w:rsid w:val="007F0285"/>
    <w:rsid w:val="007F4622"/>
    <w:rsid w:val="007F4F7D"/>
    <w:rsid w:val="007F7314"/>
    <w:rsid w:val="007F7933"/>
    <w:rsid w:val="00804054"/>
    <w:rsid w:val="00804776"/>
    <w:rsid w:val="00812D0D"/>
    <w:rsid w:val="0081430E"/>
    <w:rsid w:val="008162AB"/>
    <w:rsid w:val="00820CC6"/>
    <w:rsid w:val="00821BE1"/>
    <w:rsid w:val="00821E0E"/>
    <w:rsid w:val="00823ABE"/>
    <w:rsid w:val="00832CCD"/>
    <w:rsid w:val="00833F0F"/>
    <w:rsid w:val="00835CD9"/>
    <w:rsid w:val="00836E51"/>
    <w:rsid w:val="00842B85"/>
    <w:rsid w:val="0084334F"/>
    <w:rsid w:val="008459F1"/>
    <w:rsid w:val="00847F8E"/>
    <w:rsid w:val="0085395A"/>
    <w:rsid w:val="00855938"/>
    <w:rsid w:val="00855DC1"/>
    <w:rsid w:val="00855FD0"/>
    <w:rsid w:val="00857529"/>
    <w:rsid w:val="008617FD"/>
    <w:rsid w:val="008628FB"/>
    <w:rsid w:val="0086366F"/>
    <w:rsid w:val="008653C4"/>
    <w:rsid w:val="0086574B"/>
    <w:rsid w:val="00865758"/>
    <w:rsid w:val="00866CD9"/>
    <w:rsid w:val="00867A05"/>
    <w:rsid w:val="00873834"/>
    <w:rsid w:val="00873C9E"/>
    <w:rsid w:val="00876599"/>
    <w:rsid w:val="00883817"/>
    <w:rsid w:val="0088621E"/>
    <w:rsid w:val="0088C489"/>
    <w:rsid w:val="00894B55"/>
    <w:rsid w:val="00894F1A"/>
    <w:rsid w:val="008961D2"/>
    <w:rsid w:val="008A1888"/>
    <w:rsid w:val="008A347F"/>
    <w:rsid w:val="008A3C3A"/>
    <w:rsid w:val="008A5281"/>
    <w:rsid w:val="008A6C0F"/>
    <w:rsid w:val="008A75A6"/>
    <w:rsid w:val="008A76A6"/>
    <w:rsid w:val="008B0654"/>
    <w:rsid w:val="008B0758"/>
    <w:rsid w:val="008B3875"/>
    <w:rsid w:val="008B4D6E"/>
    <w:rsid w:val="008B55D3"/>
    <w:rsid w:val="008B6785"/>
    <w:rsid w:val="008C12D1"/>
    <w:rsid w:val="008C228C"/>
    <w:rsid w:val="008C22E4"/>
    <w:rsid w:val="008C2445"/>
    <w:rsid w:val="008C2C27"/>
    <w:rsid w:val="008C3E2E"/>
    <w:rsid w:val="008D12B0"/>
    <w:rsid w:val="008D6EA6"/>
    <w:rsid w:val="008E0380"/>
    <w:rsid w:val="008E5157"/>
    <w:rsid w:val="008E66F6"/>
    <w:rsid w:val="008E72FD"/>
    <w:rsid w:val="008E7720"/>
    <w:rsid w:val="008F1434"/>
    <w:rsid w:val="008F1C7E"/>
    <w:rsid w:val="008F418F"/>
    <w:rsid w:val="008F4632"/>
    <w:rsid w:val="008F4BB7"/>
    <w:rsid w:val="009006C4"/>
    <w:rsid w:val="00901022"/>
    <w:rsid w:val="009029E1"/>
    <w:rsid w:val="009034AD"/>
    <w:rsid w:val="0090499F"/>
    <w:rsid w:val="00905E9E"/>
    <w:rsid w:val="00914316"/>
    <w:rsid w:val="00915069"/>
    <w:rsid w:val="0091568E"/>
    <w:rsid w:val="009216CF"/>
    <w:rsid w:val="00925B12"/>
    <w:rsid w:val="00930445"/>
    <w:rsid w:val="009305A6"/>
    <w:rsid w:val="00930AB0"/>
    <w:rsid w:val="00936A27"/>
    <w:rsid w:val="00942F3A"/>
    <w:rsid w:val="009555E0"/>
    <w:rsid w:val="009568EB"/>
    <w:rsid w:val="009610BE"/>
    <w:rsid w:val="009610D1"/>
    <w:rsid w:val="00961B73"/>
    <w:rsid w:val="00963E7F"/>
    <w:rsid w:val="00966E72"/>
    <w:rsid w:val="0096786E"/>
    <w:rsid w:val="00971D95"/>
    <w:rsid w:val="00977215"/>
    <w:rsid w:val="00977A63"/>
    <w:rsid w:val="00980D95"/>
    <w:rsid w:val="00985475"/>
    <w:rsid w:val="009867A8"/>
    <w:rsid w:val="00992D84"/>
    <w:rsid w:val="0099562F"/>
    <w:rsid w:val="009A03F2"/>
    <w:rsid w:val="009A04FE"/>
    <w:rsid w:val="009A086A"/>
    <w:rsid w:val="009A1352"/>
    <w:rsid w:val="009A194A"/>
    <w:rsid w:val="009A56A3"/>
    <w:rsid w:val="009A5EF2"/>
    <w:rsid w:val="009A676F"/>
    <w:rsid w:val="009B0AE1"/>
    <w:rsid w:val="009B2C04"/>
    <w:rsid w:val="009B7AA7"/>
    <w:rsid w:val="009B7EAE"/>
    <w:rsid w:val="009C1DF2"/>
    <w:rsid w:val="009C3C95"/>
    <w:rsid w:val="009C5183"/>
    <w:rsid w:val="009C5538"/>
    <w:rsid w:val="009C68D7"/>
    <w:rsid w:val="009C6BD2"/>
    <w:rsid w:val="009D0710"/>
    <w:rsid w:val="009D2D8B"/>
    <w:rsid w:val="009D2F6B"/>
    <w:rsid w:val="009D7089"/>
    <w:rsid w:val="009E67A1"/>
    <w:rsid w:val="009E747F"/>
    <w:rsid w:val="009F14B2"/>
    <w:rsid w:val="009F14B9"/>
    <w:rsid w:val="009F1A7B"/>
    <w:rsid w:val="009F6242"/>
    <w:rsid w:val="009F6587"/>
    <w:rsid w:val="009F7716"/>
    <w:rsid w:val="009F7BC2"/>
    <w:rsid w:val="00A0048B"/>
    <w:rsid w:val="00A0188D"/>
    <w:rsid w:val="00A0536C"/>
    <w:rsid w:val="00A06C14"/>
    <w:rsid w:val="00A07014"/>
    <w:rsid w:val="00A07383"/>
    <w:rsid w:val="00A07880"/>
    <w:rsid w:val="00A10E75"/>
    <w:rsid w:val="00A11EEC"/>
    <w:rsid w:val="00A1408B"/>
    <w:rsid w:val="00A1411D"/>
    <w:rsid w:val="00A16704"/>
    <w:rsid w:val="00A2571D"/>
    <w:rsid w:val="00A257A1"/>
    <w:rsid w:val="00A30919"/>
    <w:rsid w:val="00A310BE"/>
    <w:rsid w:val="00A34444"/>
    <w:rsid w:val="00A3518C"/>
    <w:rsid w:val="00A4100F"/>
    <w:rsid w:val="00A460EE"/>
    <w:rsid w:val="00A46192"/>
    <w:rsid w:val="00A51AE4"/>
    <w:rsid w:val="00A5359A"/>
    <w:rsid w:val="00A5571D"/>
    <w:rsid w:val="00A600CC"/>
    <w:rsid w:val="00A61387"/>
    <w:rsid w:val="00A62788"/>
    <w:rsid w:val="00A64F19"/>
    <w:rsid w:val="00A66F3E"/>
    <w:rsid w:val="00A704D4"/>
    <w:rsid w:val="00A73469"/>
    <w:rsid w:val="00A7414F"/>
    <w:rsid w:val="00A76302"/>
    <w:rsid w:val="00A76938"/>
    <w:rsid w:val="00A77F65"/>
    <w:rsid w:val="00A82052"/>
    <w:rsid w:val="00A839FC"/>
    <w:rsid w:val="00A84073"/>
    <w:rsid w:val="00A86CBD"/>
    <w:rsid w:val="00A87363"/>
    <w:rsid w:val="00A94231"/>
    <w:rsid w:val="00A952AE"/>
    <w:rsid w:val="00A964A0"/>
    <w:rsid w:val="00AA3F7F"/>
    <w:rsid w:val="00AA4994"/>
    <w:rsid w:val="00AA52AA"/>
    <w:rsid w:val="00AB025B"/>
    <w:rsid w:val="00AB3889"/>
    <w:rsid w:val="00AB3AD5"/>
    <w:rsid w:val="00AB5C6B"/>
    <w:rsid w:val="00AB7660"/>
    <w:rsid w:val="00AB7BE9"/>
    <w:rsid w:val="00AC0F11"/>
    <w:rsid w:val="00AD1073"/>
    <w:rsid w:val="00AD2256"/>
    <w:rsid w:val="00AD263F"/>
    <w:rsid w:val="00AD5073"/>
    <w:rsid w:val="00AD6E3F"/>
    <w:rsid w:val="00AE1878"/>
    <w:rsid w:val="00AE3119"/>
    <w:rsid w:val="00AE6074"/>
    <w:rsid w:val="00AF0A48"/>
    <w:rsid w:val="00AF41A1"/>
    <w:rsid w:val="00AF4E85"/>
    <w:rsid w:val="00AF503C"/>
    <w:rsid w:val="00AF7DA1"/>
    <w:rsid w:val="00B0733D"/>
    <w:rsid w:val="00B157EE"/>
    <w:rsid w:val="00B17FF6"/>
    <w:rsid w:val="00B205F7"/>
    <w:rsid w:val="00B20619"/>
    <w:rsid w:val="00B21CA8"/>
    <w:rsid w:val="00B232F5"/>
    <w:rsid w:val="00B2618F"/>
    <w:rsid w:val="00B262A7"/>
    <w:rsid w:val="00B2735B"/>
    <w:rsid w:val="00B275B1"/>
    <w:rsid w:val="00B312C1"/>
    <w:rsid w:val="00B314AD"/>
    <w:rsid w:val="00B31945"/>
    <w:rsid w:val="00B32196"/>
    <w:rsid w:val="00B36383"/>
    <w:rsid w:val="00B368C6"/>
    <w:rsid w:val="00B36A2A"/>
    <w:rsid w:val="00B37545"/>
    <w:rsid w:val="00B4130E"/>
    <w:rsid w:val="00B44EC0"/>
    <w:rsid w:val="00B46A91"/>
    <w:rsid w:val="00B47BAE"/>
    <w:rsid w:val="00B50058"/>
    <w:rsid w:val="00B51F49"/>
    <w:rsid w:val="00B53F98"/>
    <w:rsid w:val="00B604A8"/>
    <w:rsid w:val="00B651EB"/>
    <w:rsid w:val="00B6784A"/>
    <w:rsid w:val="00B70494"/>
    <w:rsid w:val="00B7377F"/>
    <w:rsid w:val="00B75131"/>
    <w:rsid w:val="00B8375E"/>
    <w:rsid w:val="00B83F8D"/>
    <w:rsid w:val="00B85035"/>
    <w:rsid w:val="00B85352"/>
    <w:rsid w:val="00B873DB"/>
    <w:rsid w:val="00B91CD0"/>
    <w:rsid w:val="00B937D9"/>
    <w:rsid w:val="00B93B55"/>
    <w:rsid w:val="00B93B79"/>
    <w:rsid w:val="00B94059"/>
    <w:rsid w:val="00B95712"/>
    <w:rsid w:val="00BA220C"/>
    <w:rsid w:val="00BB0B09"/>
    <w:rsid w:val="00BB286C"/>
    <w:rsid w:val="00BB2CC8"/>
    <w:rsid w:val="00BB2D98"/>
    <w:rsid w:val="00BB4A8C"/>
    <w:rsid w:val="00BB5B8D"/>
    <w:rsid w:val="00BB7773"/>
    <w:rsid w:val="00BB7AAB"/>
    <w:rsid w:val="00BC035E"/>
    <w:rsid w:val="00BC1A3B"/>
    <w:rsid w:val="00BC299E"/>
    <w:rsid w:val="00BC6530"/>
    <w:rsid w:val="00BC662C"/>
    <w:rsid w:val="00BD40F2"/>
    <w:rsid w:val="00BD649C"/>
    <w:rsid w:val="00BD6F5B"/>
    <w:rsid w:val="00BD72D8"/>
    <w:rsid w:val="00BD756D"/>
    <w:rsid w:val="00BD7EA2"/>
    <w:rsid w:val="00BE4426"/>
    <w:rsid w:val="00BE6014"/>
    <w:rsid w:val="00BF1AFC"/>
    <w:rsid w:val="00BF3CC1"/>
    <w:rsid w:val="00BF3F65"/>
    <w:rsid w:val="00BF57CB"/>
    <w:rsid w:val="00C00B24"/>
    <w:rsid w:val="00C03A03"/>
    <w:rsid w:val="00C04EB1"/>
    <w:rsid w:val="00C070A6"/>
    <w:rsid w:val="00C1154F"/>
    <w:rsid w:val="00C11E17"/>
    <w:rsid w:val="00C16313"/>
    <w:rsid w:val="00C16A5D"/>
    <w:rsid w:val="00C17FCC"/>
    <w:rsid w:val="00C24B76"/>
    <w:rsid w:val="00C256D1"/>
    <w:rsid w:val="00C26304"/>
    <w:rsid w:val="00C27644"/>
    <w:rsid w:val="00C27808"/>
    <w:rsid w:val="00C27AAA"/>
    <w:rsid w:val="00C27B6D"/>
    <w:rsid w:val="00C3026E"/>
    <w:rsid w:val="00C30BEC"/>
    <w:rsid w:val="00C34873"/>
    <w:rsid w:val="00C35943"/>
    <w:rsid w:val="00C3715B"/>
    <w:rsid w:val="00C40E5F"/>
    <w:rsid w:val="00C420A5"/>
    <w:rsid w:val="00C42C4A"/>
    <w:rsid w:val="00C4618A"/>
    <w:rsid w:val="00C47374"/>
    <w:rsid w:val="00C5085D"/>
    <w:rsid w:val="00C534AC"/>
    <w:rsid w:val="00C6032F"/>
    <w:rsid w:val="00C61255"/>
    <w:rsid w:val="00C61594"/>
    <w:rsid w:val="00C622EE"/>
    <w:rsid w:val="00C6289C"/>
    <w:rsid w:val="00C66C93"/>
    <w:rsid w:val="00C72438"/>
    <w:rsid w:val="00C72681"/>
    <w:rsid w:val="00C7278A"/>
    <w:rsid w:val="00C7370F"/>
    <w:rsid w:val="00C74D4A"/>
    <w:rsid w:val="00C75D70"/>
    <w:rsid w:val="00C76E38"/>
    <w:rsid w:val="00C76EE6"/>
    <w:rsid w:val="00C77B7D"/>
    <w:rsid w:val="00C800FA"/>
    <w:rsid w:val="00C8043C"/>
    <w:rsid w:val="00C82E5B"/>
    <w:rsid w:val="00C83118"/>
    <w:rsid w:val="00C84089"/>
    <w:rsid w:val="00C9051D"/>
    <w:rsid w:val="00C91B81"/>
    <w:rsid w:val="00C93BBC"/>
    <w:rsid w:val="00C95193"/>
    <w:rsid w:val="00C96FDA"/>
    <w:rsid w:val="00C97C8C"/>
    <w:rsid w:val="00CA0537"/>
    <w:rsid w:val="00CA0C8B"/>
    <w:rsid w:val="00CA2366"/>
    <w:rsid w:val="00CA4834"/>
    <w:rsid w:val="00CA4BD5"/>
    <w:rsid w:val="00CA5CE8"/>
    <w:rsid w:val="00CB0564"/>
    <w:rsid w:val="00CB1683"/>
    <w:rsid w:val="00CB1EB2"/>
    <w:rsid w:val="00CB3F62"/>
    <w:rsid w:val="00CB7854"/>
    <w:rsid w:val="00CC0C30"/>
    <w:rsid w:val="00CC4B9F"/>
    <w:rsid w:val="00CD0572"/>
    <w:rsid w:val="00CD1AA4"/>
    <w:rsid w:val="00CD46F4"/>
    <w:rsid w:val="00CD62F3"/>
    <w:rsid w:val="00CD7701"/>
    <w:rsid w:val="00CE02E5"/>
    <w:rsid w:val="00CE1D4A"/>
    <w:rsid w:val="00CE361D"/>
    <w:rsid w:val="00CE79C6"/>
    <w:rsid w:val="00CF15BF"/>
    <w:rsid w:val="00CF1E72"/>
    <w:rsid w:val="00CF2BB2"/>
    <w:rsid w:val="00CF3C96"/>
    <w:rsid w:val="00CF4044"/>
    <w:rsid w:val="00CF584C"/>
    <w:rsid w:val="00CF659B"/>
    <w:rsid w:val="00CF7EB8"/>
    <w:rsid w:val="00D00450"/>
    <w:rsid w:val="00D0047C"/>
    <w:rsid w:val="00D01477"/>
    <w:rsid w:val="00D01E23"/>
    <w:rsid w:val="00D022B3"/>
    <w:rsid w:val="00D025CB"/>
    <w:rsid w:val="00D02B67"/>
    <w:rsid w:val="00D03F0C"/>
    <w:rsid w:val="00D04FAB"/>
    <w:rsid w:val="00D1142B"/>
    <w:rsid w:val="00D12490"/>
    <w:rsid w:val="00D140D8"/>
    <w:rsid w:val="00D143F1"/>
    <w:rsid w:val="00D149D1"/>
    <w:rsid w:val="00D169E1"/>
    <w:rsid w:val="00D16CDC"/>
    <w:rsid w:val="00D238FD"/>
    <w:rsid w:val="00D27EA6"/>
    <w:rsid w:val="00D304CF"/>
    <w:rsid w:val="00D315D9"/>
    <w:rsid w:val="00D346E2"/>
    <w:rsid w:val="00D35024"/>
    <w:rsid w:val="00D40468"/>
    <w:rsid w:val="00D4429E"/>
    <w:rsid w:val="00D517D0"/>
    <w:rsid w:val="00D51C01"/>
    <w:rsid w:val="00D51C05"/>
    <w:rsid w:val="00D52AEB"/>
    <w:rsid w:val="00D55978"/>
    <w:rsid w:val="00D5755A"/>
    <w:rsid w:val="00D624DD"/>
    <w:rsid w:val="00D62573"/>
    <w:rsid w:val="00D71CA0"/>
    <w:rsid w:val="00D72E4D"/>
    <w:rsid w:val="00D73D74"/>
    <w:rsid w:val="00D74FA4"/>
    <w:rsid w:val="00D817FD"/>
    <w:rsid w:val="00D81864"/>
    <w:rsid w:val="00D81DF1"/>
    <w:rsid w:val="00D87F02"/>
    <w:rsid w:val="00D943BD"/>
    <w:rsid w:val="00D95101"/>
    <w:rsid w:val="00D960D2"/>
    <w:rsid w:val="00D97298"/>
    <w:rsid w:val="00DA17A8"/>
    <w:rsid w:val="00DA2416"/>
    <w:rsid w:val="00DA418F"/>
    <w:rsid w:val="00DA5DD0"/>
    <w:rsid w:val="00DB092A"/>
    <w:rsid w:val="00DB1383"/>
    <w:rsid w:val="00DB28E9"/>
    <w:rsid w:val="00DB3A96"/>
    <w:rsid w:val="00DB47C4"/>
    <w:rsid w:val="00DB6723"/>
    <w:rsid w:val="00DC0E1E"/>
    <w:rsid w:val="00DC3B98"/>
    <w:rsid w:val="00DC7EE1"/>
    <w:rsid w:val="00DD252D"/>
    <w:rsid w:val="00DD2971"/>
    <w:rsid w:val="00DD3CF6"/>
    <w:rsid w:val="00DD7ACE"/>
    <w:rsid w:val="00DD7B13"/>
    <w:rsid w:val="00DF4D9D"/>
    <w:rsid w:val="00DF5473"/>
    <w:rsid w:val="00E0224E"/>
    <w:rsid w:val="00E02FC3"/>
    <w:rsid w:val="00E03C7E"/>
    <w:rsid w:val="00E07EA4"/>
    <w:rsid w:val="00E10450"/>
    <w:rsid w:val="00E10D17"/>
    <w:rsid w:val="00E20E7F"/>
    <w:rsid w:val="00E22CA3"/>
    <w:rsid w:val="00E23579"/>
    <w:rsid w:val="00E25178"/>
    <w:rsid w:val="00E267DC"/>
    <w:rsid w:val="00E27337"/>
    <w:rsid w:val="00E32BC2"/>
    <w:rsid w:val="00E412B2"/>
    <w:rsid w:val="00E41DE7"/>
    <w:rsid w:val="00E4356B"/>
    <w:rsid w:val="00E448BC"/>
    <w:rsid w:val="00E457AF"/>
    <w:rsid w:val="00E4652E"/>
    <w:rsid w:val="00E46E15"/>
    <w:rsid w:val="00E5197A"/>
    <w:rsid w:val="00E52896"/>
    <w:rsid w:val="00E52D99"/>
    <w:rsid w:val="00E540FC"/>
    <w:rsid w:val="00E61553"/>
    <w:rsid w:val="00E61610"/>
    <w:rsid w:val="00E64F8C"/>
    <w:rsid w:val="00E65F8D"/>
    <w:rsid w:val="00E67E4A"/>
    <w:rsid w:val="00E7088A"/>
    <w:rsid w:val="00E71B96"/>
    <w:rsid w:val="00E73616"/>
    <w:rsid w:val="00E73836"/>
    <w:rsid w:val="00E760A7"/>
    <w:rsid w:val="00E77DA4"/>
    <w:rsid w:val="00E82AD2"/>
    <w:rsid w:val="00E8513A"/>
    <w:rsid w:val="00E856A0"/>
    <w:rsid w:val="00E93ECD"/>
    <w:rsid w:val="00E95A02"/>
    <w:rsid w:val="00EA0620"/>
    <w:rsid w:val="00EA0B5D"/>
    <w:rsid w:val="00EA45CB"/>
    <w:rsid w:val="00EB00BC"/>
    <w:rsid w:val="00EB09F2"/>
    <w:rsid w:val="00EB1FC0"/>
    <w:rsid w:val="00EB4079"/>
    <w:rsid w:val="00EB4804"/>
    <w:rsid w:val="00EB4C23"/>
    <w:rsid w:val="00EC074D"/>
    <w:rsid w:val="00EC13D2"/>
    <w:rsid w:val="00EC17A1"/>
    <w:rsid w:val="00EC1DE1"/>
    <w:rsid w:val="00EC2DF0"/>
    <w:rsid w:val="00EC37F8"/>
    <w:rsid w:val="00EC6E0D"/>
    <w:rsid w:val="00EC7BFB"/>
    <w:rsid w:val="00ED17C7"/>
    <w:rsid w:val="00ED28C5"/>
    <w:rsid w:val="00EE0DD7"/>
    <w:rsid w:val="00EE10AA"/>
    <w:rsid w:val="00EE11C5"/>
    <w:rsid w:val="00EE2E08"/>
    <w:rsid w:val="00EE3979"/>
    <w:rsid w:val="00EE43DD"/>
    <w:rsid w:val="00EE6001"/>
    <w:rsid w:val="00EE72A9"/>
    <w:rsid w:val="00EF01B3"/>
    <w:rsid w:val="00EF0285"/>
    <w:rsid w:val="00EF0A45"/>
    <w:rsid w:val="00EF116A"/>
    <w:rsid w:val="00EF2788"/>
    <w:rsid w:val="00EF2BD1"/>
    <w:rsid w:val="00EF3596"/>
    <w:rsid w:val="00EF66AA"/>
    <w:rsid w:val="00F01DE4"/>
    <w:rsid w:val="00F02070"/>
    <w:rsid w:val="00F02E36"/>
    <w:rsid w:val="00F10E83"/>
    <w:rsid w:val="00F115E1"/>
    <w:rsid w:val="00F1693D"/>
    <w:rsid w:val="00F16E03"/>
    <w:rsid w:val="00F175B4"/>
    <w:rsid w:val="00F20A24"/>
    <w:rsid w:val="00F23E3D"/>
    <w:rsid w:val="00F24470"/>
    <w:rsid w:val="00F27D9B"/>
    <w:rsid w:val="00F30614"/>
    <w:rsid w:val="00F339A5"/>
    <w:rsid w:val="00F350B9"/>
    <w:rsid w:val="00F361F9"/>
    <w:rsid w:val="00F41944"/>
    <w:rsid w:val="00F419E5"/>
    <w:rsid w:val="00F42AF4"/>
    <w:rsid w:val="00F46588"/>
    <w:rsid w:val="00F467BE"/>
    <w:rsid w:val="00F47CCE"/>
    <w:rsid w:val="00F560E1"/>
    <w:rsid w:val="00F56BFC"/>
    <w:rsid w:val="00F5717C"/>
    <w:rsid w:val="00F5764C"/>
    <w:rsid w:val="00F7158E"/>
    <w:rsid w:val="00F7222E"/>
    <w:rsid w:val="00F72F35"/>
    <w:rsid w:val="00F736E8"/>
    <w:rsid w:val="00F73A17"/>
    <w:rsid w:val="00F74643"/>
    <w:rsid w:val="00F772D8"/>
    <w:rsid w:val="00F7731B"/>
    <w:rsid w:val="00F80608"/>
    <w:rsid w:val="00F82F44"/>
    <w:rsid w:val="00F85006"/>
    <w:rsid w:val="00F85489"/>
    <w:rsid w:val="00F91CEC"/>
    <w:rsid w:val="00F92013"/>
    <w:rsid w:val="00F93667"/>
    <w:rsid w:val="00F95159"/>
    <w:rsid w:val="00F9614B"/>
    <w:rsid w:val="00F96D0B"/>
    <w:rsid w:val="00F96D7C"/>
    <w:rsid w:val="00F97209"/>
    <w:rsid w:val="00F9741D"/>
    <w:rsid w:val="00F9771B"/>
    <w:rsid w:val="00FA0001"/>
    <w:rsid w:val="00FA0A39"/>
    <w:rsid w:val="00FA2F58"/>
    <w:rsid w:val="00FA35E4"/>
    <w:rsid w:val="00FA3FC0"/>
    <w:rsid w:val="00FA454C"/>
    <w:rsid w:val="00FA4859"/>
    <w:rsid w:val="00FB0C6E"/>
    <w:rsid w:val="00FB0CFB"/>
    <w:rsid w:val="00FB5280"/>
    <w:rsid w:val="00FC379C"/>
    <w:rsid w:val="00FC399B"/>
    <w:rsid w:val="00FC5AC1"/>
    <w:rsid w:val="00FD0970"/>
    <w:rsid w:val="00FD17AE"/>
    <w:rsid w:val="00FD3A08"/>
    <w:rsid w:val="00FD5759"/>
    <w:rsid w:val="00FD65E6"/>
    <w:rsid w:val="00FE0E0E"/>
    <w:rsid w:val="00FE2823"/>
    <w:rsid w:val="00FE2945"/>
    <w:rsid w:val="00FE52BE"/>
    <w:rsid w:val="00FE7DDF"/>
    <w:rsid w:val="00FF23A9"/>
    <w:rsid w:val="00FF3A37"/>
    <w:rsid w:val="00FF411D"/>
    <w:rsid w:val="00FF54D9"/>
    <w:rsid w:val="00FF6931"/>
    <w:rsid w:val="00FF7D89"/>
    <w:rsid w:val="01638C5C"/>
    <w:rsid w:val="0179093E"/>
    <w:rsid w:val="01A0B95A"/>
    <w:rsid w:val="01FF07F2"/>
    <w:rsid w:val="0237F5E6"/>
    <w:rsid w:val="02A6F49C"/>
    <w:rsid w:val="02AB3D01"/>
    <w:rsid w:val="03249370"/>
    <w:rsid w:val="03794666"/>
    <w:rsid w:val="0394A896"/>
    <w:rsid w:val="048BEB7A"/>
    <w:rsid w:val="04A38FF0"/>
    <w:rsid w:val="04E90A35"/>
    <w:rsid w:val="04F8F4C6"/>
    <w:rsid w:val="05A7D7A1"/>
    <w:rsid w:val="05AA41B6"/>
    <w:rsid w:val="06BBEFEF"/>
    <w:rsid w:val="06F364CB"/>
    <w:rsid w:val="0732DA24"/>
    <w:rsid w:val="073363CB"/>
    <w:rsid w:val="07DD287D"/>
    <w:rsid w:val="07F128B2"/>
    <w:rsid w:val="08790B67"/>
    <w:rsid w:val="091EF8FC"/>
    <w:rsid w:val="0992F4B9"/>
    <w:rsid w:val="09ED80E7"/>
    <w:rsid w:val="0A4E35A8"/>
    <w:rsid w:val="0A8D5C02"/>
    <w:rsid w:val="0B79B7AB"/>
    <w:rsid w:val="0B7F8C13"/>
    <w:rsid w:val="0BDD5DD0"/>
    <w:rsid w:val="0BFE2EA4"/>
    <w:rsid w:val="0CDE9A15"/>
    <w:rsid w:val="0F7C5435"/>
    <w:rsid w:val="0FF2F1C2"/>
    <w:rsid w:val="10931787"/>
    <w:rsid w:val="10A0A1BE"/>
    <w:rsid w:val="10D5DFDB"/>
    <w:rsid w:val="11A3C4B7"/>
    <w:rsid w:val="11BD1C6F"/>
    <w:rsid w:val="1221A923"/>
    <w:rsid w:val="12E32816"/>
    <w:rsid w:val="12E971EE"/>
    <w:rsid w:val="1363A143"/>
    <w:rsid w:val="13FF5BF5"/>
    <w:rsid w:val="159EC646"/>
    <w:rsid w:val="1614D83D"/>
    <w:rsid w:val="16279C00"/>
    <w:rsid w:val="1649CAF3"/>
    <w:rsid w:val="16806487"/>
    <w:rsid w:val="16BD406E"/>
    <w:rsid w:val="17BF4354"/>
    <w:rsid w:val="181B63FE"/>
    <w:rsid w:val="182A55D8"/>
    <w:rsid w:val="18625A47"/>
    <w:rsid w:val="18675A73"/>
    <w:rsid w:val="189E6B2F"/>
    <w:rsid w:val="19D5CEFB"/>
    <w:rsid w:val="1B1A82EC"/>
    <w:rsid w:val="1B2D4C5F"/>
    <w:rsid w:val="1B620B37"/>
    <w:rsid w:val="1BD7F414"/>
    <w:rsid w:val="1C5565F5"/>
    <w:rsid w:val="1CE4D91A"/>
    <w:rsid w:val="1D40AF69"/>
    <w:rsid w:val="1D8D3F11"/>
    <w:rsid w:val="1E485FD4"/>
    <w:rsid w:val="1FCBED21"/>
    <w:rsid w:val="21A5025B"/>
    <w:rsid w:val="21E487C3"/>
    <w:rsid w:val="23168FED"/>
    <w:rsid w:val="2353F593"/>
    <w:rsid w:val="236F7802"/>
    <w:rsid w:val="23F24706"/>
    <w:rsid w:val="241FA457"/>
    <w:rsid w:val="245D1083"/>
    <w:rsid w:val="254287E6"/>
    <w:rsid w:val="256AB7EB"/>
    <w:rsid w:val="2594256E"/>
    <w:rsid w:val="25E820A8"/>
    <w:rsid w:val="265ADD2D"/>
    <w:rsid w:val="2837C194"/>
    <w:rsid w:val="28494C25"/>
    <w:rsid w:val="28C89B03"/>
    <w:rsid w:val="28E9C9FC"/>
    <w:rsid w:val="28EEDA9F"/>
    <w:rsid w:val="2946432F"/>
    <w:rsid w:val="29FFB0B7"/>
    <w:rsid w:val="2A1775FF"/>
    <w:rsid w:val="2B22293B"/>
    <w:rsid w:val="2B4264C7"/>
    <w:rsid w:val="2B6D839B"/>
    <w:rsid w:val="2B8A673D"/>
    <w:rsid w:val="2BBCD111"/>
    <w:rsid w:val="2BE23967"/>
    <w:rsid w:val="2E81D584"/>
    <w:rsid w:val="2E9794DD"/>
    <w:rsid w:val="2F116C05"/>
    <w:rsid w:val="2FF230AA"/>
    <w:rsid w:val="3017F207"/>
    <w:rsid w:val="30C979BC"/>
    <w:rsid w:val="310AA7B2"/>
    <w:rsid w:val="31F2DA20"/>
    <w:rsid w:val="32335963"/>
    <w:rsid w:val="328208AA"/>
    <w:rsid w:val="33B16207"/>
    <w:rsid w:val="34386C7E"/>
    <w:rsid w:val="34541143"/>
    <w:rsid w:val="346B037F"/>
    <w:rsid w:val="35181867"/>
    <w:rsid w:val="355953E1"/>
    <w:rsid w:val="35A7607F"/>
    <w:rsid w:val="35C67F07"/>
    <w:rsid w:val="36D9FE26"/>
    <w:rsid w:val="3725EAED"/>
    <w:rsid w:val="376A8C64"/>
    <w:rsid w:val="3786917E"/>
    <w:rsid w:val="38FB0B03"/>
    <w:rsid w:val="395F2178"/>
    <w:rsid w:val="39719EF1"/>
    <w:rsid w:val="39BD1967"/>
    <w:rsid w:val="3AC2864B"/>
    <w:rsid w:val="3B1BD8B1"/>
    <w:rsid w:val="3B5A89EE"/>
    <w:rsid w:val="3C574CB4"/>
    <w:rsid w:val="3CB9760C"/>
    <w:rsid w:val="3D37B8EE"/>
    <w:rsid w:val="3E64E72C"/>
    <w:rsid w:val="3F3F09A0"/>
    <w:rsid w:val="3F4E9A17"/>
    <w:rsid w:val="3F8D654E"/>
    <w:rsid w:val="4045F129"/>
    <w:rsid w:val="40808A99"/>
    <w:rsid w:val="413FB508"/>
    <w:rsid w:val="4361A181"/>
    <w:rsid w:val="43917B78"/>
    <w:rsid w:val="43D13D82"/>
    <w:rsid w:val="44399844"/>
    <w:rsid w:val="44DC134D"/>
    <w:rsid w:val="4541D39D"/>
    <w:rsid w:val="45969683"/>
    <w:rsid w:val="45E01C97"/>
    <w:rsid w:val="468D3F72"/>
    <w:rsid w:val="47473E32"/>
    <w:rsid w:val="47833F78"/>
    <w:rsid w:val="4882D30A"/>
    <w:rsid w:val="48C58C58"/>
    <w:rsid w:val="48E4908D"/>
    <w:rsid w:val="4A12CD18"/>
    <w:rsid w:val="4A6ACD39"/>
    <w:rsid w:val="4AA72AC2"/>
    <w:rsid w:val="4AE01E4E"/>
    <w:rsid w:val="4AE64903"/>
    <w:rsid w:val="4B257FC5"/>
    <w:rsid w:val="4C2E6C7A"/>
    <w:rsid w:val="4C825003"/>
    <w:rsid w:val="4CB33B07"/>
    <w:rsid w:val="4CDE4EE9"/>
    <w:rsid w:val="4DF6CB1A"/>
    <w:rsid w:val="4EEDA65B"/>
    <w:rsid w:val="4F9D07C4"/>
    <w:rsid w:val="4FB67232"/>
    <w:rsid w:val="5103B159"/>
    <w:rsid w:val="5137A489"/>
    <w:rsid w:val="52826C7F"/>
    <w:rsid w:val="53209A8D"/>
    <w:rsid w:val="53877E6A"/>
    <w:rsid w:val="5423CB9E"/>
    <w:rsid w:val="55844129"/>
    <w:rsid w:val="55B2E1BB"/>
    <w:rsid w:val="56CB6BC9"/>
    <w:rsid w:val="57882D47"/>
    <w:rsid w:val="57BF3D9D"/>
    <w:rsid w:val="57DB34BD"/>
    <w:rsid w:val="57F1E4E2"/>
    <w:rsid w:val="584EA8BB"/>
    <w:rsid w:val="5877634B"/>
    <w:rsid w:val="59271611"/>
    <w:rsid w:val="592DCE56"/>
    <w:rsid w:val="598DA87C"/>
    <w:rsid w:val="5A009D41"/>
    <w:rsid w:val="5A43A9A2"/>
    <w:rsid w:val="5A90AFE1"/>
    <w:rsid w:val="5AD002E2"/>
    <w:rsid w:val="5AD7F566"/>
    <w:rsid w:val="5B0B27C8"/>
    <w:rsid w:val="5C5569A2"/>
    <w:rsid w:val="5C6837F6"/>
    <w:rsid w:val="5D13E28F"/>
    <w:rsid w:val="5D75C525"/>
    <w:rsid w:val="5D7B934F"/>
    <w:rsid w:val="5DE85132"/>
    <w:rsid w:val="5EB2CCCE"/>
    <w:rsid w:val="5ED8E298"/>
    <w:rsid w:val="5EE4433B"/>
    <w:rsid w:val="5F1E049F"/>
    <w:rsid w:val="603C332B"/>
    <w:rsid w:val="6135C22E"/>
    <w:rsid w:val="6242D06E"/>
    <w:rsid w:val="62AF7FF4"/>
    <w:rsid w:val="62F04631"/>
    <w:rsid w:val="63465EBC"/>
    <w:rsid w:val="66EA0B82"/>
    <w:rsid w:val="670884AB"/>
    <w:rsid w:val="67115523"/>
    <w:rsid w:val="67156F35"/>
    <w:rsid w:val="67462F3D"/>
    <w:rsid w:val="688EB186"/>
    <w:rsid w:val="69031ADD"/>
    <w:rsid w:val="692E46AF"/>
    <w:rsid w:val="6A0F82BA"/>
    <w:rsid w:val="6A7C0F1F"/>
    <w:rsid w:val="6CF61A04"/>
    <w:rsid w:val="6E2775B4"/>
    <w:rsid w:val="6E70D86C"/>
    <w:rsid w:val="6ECCE849"/>
    <w:rsid w:val="6ED6F45D"/>
    <w:rsid w:val="6F552B01"/>
    <w:rsid w:val="6FC03818"/>
    <w:rsid w:val="7050A4FB"/>
    <w:rsid w:val="709DD01D"/>
    <w:rsid w:val="70F82D98"/>
    <w:rsid w:val="714E15C2"/>
    <w:rsid w:val="724E6AA0"/>
    <w:rsid w:val="725A583E"/>
    <w:rsid w:val="72A8902C"/>
    <w:rsid w:val="730BE14C"/>
    <w:rsid w:val="732C9BF6"/>
    <w:rsid w:val="736D5CD0"/>
    <w:rsid w:val="739384F4"/>
    <w:rsid w:val="7450F90D"/>
    <w:rsid w:val="748019B3"/>
    <w:rsid w:val="7491801F"/>
    <w:rsid w:val="74FCD4EB"/>
    <w:rsid w:val="75D48928"/>
    <w:rsid w:val="7648B0B7"/>
    <w:rsid w:val="766D555F"/>
    <w:rsid w:val="77A92A3E"/>
    <w:rsid w:val="77C7E15D"/>
    <w:rsid w:val="783BB8C1"/>
    <w:rsid w:val="788D1F70"/>
    <w:rsid w:val="793EA61B"/>
    <w:rsid w:val="797C6376"/>
    <w:rsid w:val="798F8871"/>
    <w:rsid w:val="7A2CA693"/>
    <w:rsid w:val="7A3D2508"/>
    <w:rsid w:val="7C76D5DA"/>
    <w:rsid w:val="7D0005CC"/>
    <w:rsid w:val="7E19BAE8"/>
    <w:rsid w:val="7EC15CB7"/>
    <w:rsid w:val="7F29A656"/>
    <w:rsid w:val="7F714969"/>
    <w:rsid w:val="7FCC7C9E"/>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b00037"/>
    </o:shapedefaults>
    <o:shapelayout v:ext="edit">
      <o:idmap v:ext="edit" data="2"/>
    </o:shapelayout>
  </w:shapeDefaults>
  <w:decimalSymbol w:val=","/>
  <w:listSeparator w:val=";"/>
  <w14:docId w14:val="46CE9CDE"/>
  <w15:docId w15:val="{B827EED1-0ED7-4BCE-8AC4-2B4B23FEF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2"/>
        <w:szCs w:val="22"/>
        <w:lang w:val="nl-NL" w:eastAsia="nl-NL"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uiPriority="9" w:qFormat="1"/>
    <w:lsdException w:name="heading 4" w:semiHidden="1" w:unhideWhenUsed="1" w:qFormat="1"/>
    <w:lsdException w:name="heading 5" w:semiHidden="1" w:uiPriority="9" w:unhideWhenUsed="1" w:qFormat="1"/>
    <w:lsdException w:name="heading 6" w:semiHidden="1" w:unhideWhenUsed="1"/>
    <w:lsdException w:name="heading 7" w:semiHidden="1" w:unhideWhenUsed="1"/>
    <w:lsdException w:name="heading 8" w:semiHidden="1" w:unhideWhenUsed="1"/>
    <w:lsdException w:name="heading 9" w:semiHidden="1" w:unhideWhenUsed="1"/>
    <w:lsdException w:name="toc 1" w:uiPriority="39" w:qFormat="1"/>
    <w:lsdException w:name="toc 2" w:uiPriority="39" w:qFormat="1"/>
    <w:lsdException w:name="toc 3" w:uiPriority="39" w:qFormat="1"/>
    <w:lsdException w:name="footnote text" w:uiPriority="99" w:qFormat="1"/>
    <w:lsdException w:name="header" w:uiPriority="99" w:qFormat="1"/>
    <w:lsdException w:name="footer" w:uiPriority="99" w:qFormat="1"/>
    <w:lsdException w:name="caption" w:semiHidden="1" w:uiPriority="35" w:unhideWhenUsed="1" w:qFormat="1"/>
    <w:lsdException w:name="annotation reference" w:uiPriority="99"/>
    <w:lsdException w:name="List Bullet" w:uiPriority="99" w:qFormat="1"/>
    <w:lsdException w:name="List Number" w:uiPriority="99" w:qFormat="1"/>
    <w:lsdException w:name="Title" w:uiPriority="10" w:qFormat="1"/>
    <w:lsdException w:name="Subtitle" w:uiPriority="11" w:qFormat="1"/>
    <w:lsdException w:name="Hyperlink" w:uiPriority="99"/>
    <w:lsdException w:name="FollowedHyperlink" w:uiPriority="99"/>
    <w:lsdException w:name="Strong" w:uiPriority="22" w:qFormat="1"/>
    <w:lsdException w:name="Emphasis" w:uiPriority="20" w:qFormat="1"/>
    <w:lsdException w:name="Normal (Web)" w:uiPriority="99"/>
    <w:lsdException w:name="Normal Table" w:semiHidden="1" w:unhideWhenUsed="1"/>
    <w:lsdException w:name="annotation subjec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3110C2"/>
    <w:rPr>
      <w:rFonts w:ascii="Roboto" w:hAnsi="Roboto"/>
      <w:sz w:val="20"/>
    </w:rPr>
  </w:style>
  <w:style w:type="paragraph" w:styleId="Kop1">
    <w:name w:val="heading 1"/>
    <w:basedOn w:val="Standaard"/>
    <w:next w:val="Standaard"/>
    <w:link w:val="Kop1Char"/>
    <w:uiPriority w:val="9"/>
    <w:qFormat/>
    <w:rsid w:val="00B2735B"/>
    <w:pPr>
      <w:keepNext/>
      <w:keepLines/>
      <w:spacing w:after="120"/>
      <w:outlineLvl w:val="0"/>
    </w:pPr>
    <w:rPr>
      <w:rFonts w:eastAsiaTheme="majorEastAsia" w:cstheme="majorBidi"/>
      <w:bCs/>
      <w:color w:val="0082C2"/>
      <w:sz w:val="32"/>
      <w:szCs w:val="28"/>
    </w:rPr>
  </w:style>
  <w:style w:type="paragraph" w:styleId="Kop2">
    <w:name w:val="heading 2"/>
    <w:basedOn w:val="Standaard"/>
    <w:next w:val="Standaard"/>
    <w:link w:val="Kop2Char"/>
    <w:uiPriority w:val="9"/>
    <w:unhideWhenUsed/>
    <w:qFormat/>
    <w:rsid w:val="00203F87"/>
    <w:pPr>
      <w:keepNext/>
      <w:keepLines/>
      <w:spacing w:after="60"/>
      <w:outlineLvl w:val="1"/>
    </w:pPr>
    <w:rPr>
      <w:rFonts w:eastAsiaTheme="majorEastAsia" w:cstheme="majorBidi"/>
      <w:b/>
      <w:bCs/>
      <w:color w:val="000000" w:themeColor="text1"/>
      <w:sz w:val="24"/>
      <w:szCs w:val="20"/>
    </w:rPr>
  </w:style>
  <w:style w:type="paragraph" w:styleId="Kop3">
    <w:name w:val="heading 3"/>
    <w:basedOn w:val="Standaard"/>
    <w:next w:val="Standaard"/>
    <w:link w:val="Kop3Char"/>
    <w:uiPriority w:val="9"/>
    <w:unhideWhenUsed/>
    <w:qFormat/>
    <w:rsid w:val="00203F87"/>
    <w:pPr>
      <w:keepNext/>
      <w:keepLines/>
      <w:spacing w:after="60"/>
      <w:outlineLvl w:val="2"/>
    </w:pPr>
    <w:rPr>
      <w:rFonts w:eastAsiaTheme="majorEastAsia" w:cstheme="majorBidi"/>
      <w:b/>
      <w:bCs/>
      <w:i/>
      <w:color w:val="000000" w:themeColor="text1"/>
      <w:szCs w:val="20"/>
    </w:rPr>
  </w:style>
  <w:style w:type="paragraph" w:styleId="Kop4">
    <w:name w:val="heading 4"/>
    <w:basedOn w:val="Standaard"/>
    <w:next w:val="Standaard"/>
    <w:link w:val="Kop4Char"/>
    <w:unhideWhenUsed/>
    <w:qFormat/>
    <w:rsid w:val="00C17FCC"/>
    <w:pPr>
      <w:keepNext/>
      <w:keepLines/>
      <w:numPr>
        <w:ilvl w:val="3"/>
        <w:numId w:val="5"/>
      </w:numPr>
      <w:spacing w:before="200"/>
      <w:outlineLvl w:val="3"/>
    </w:pPr>
    <w:rPr>
      <w:rFonts w:eastAsiaTheme="majorEastAsia" w:cstheme="majorBidi"/>
      <w:b/>
      <w:bCs/>
      <w:iCs/>
    </w:rPr>
  </w:style>
  <w:style w:type="paragraph" w:styleId="Kop5">
    <w:name w:val="heading 5"/>
    <w:basedOn w:val="Standaard"/>
    <w:next w:val="Standaard"/>
    <w:link w:val="Kop5Char"/>
    <w:uiPriority w:val="9"/>
    <w:unhideWhenUsed/>
    <w:qFormat/>
    <w:rsid w:val="0042494B"/>
    <w:pPr>
      <w:keepNext/>
      <w:keepLines/>
      <w:numPr>
        <w:ilvl w:val="4"/>
        <w:numId w:val="5"/>
      </w:numPr>
      <w:spacing w:before="200"/>
      <w:outlineLvl w:val="4"/>
    </w:pPr>
    <w:rPr>
      <w:rFonts w:asciiTheme="majorHAnsi" w:eastAsiaTheme="majorEastAsia" w:hAnsiTheme="majorHAnsi" w:cstheme="majorBidi"/>
      <w:color w:val="243F60" w:themeColor="accent1" w:themeShade="7F"/>
    </w:rPr>
  </w:style>
  <w:style w:type="paragraph" w:styleId="Kop6">
    <w:name w:val="heading 6"/>
    <w:basedOn w:val="Standaard"/>
    <w:next w:val="Standaard"/>
    <w:link w:val="Kop6Char"/>
    <w:semiHidden/>
    <w:unhideWhenUsed/>
    <w:rsid w:val="0042494B"/>
    <w:pPr>
      <w:keepNext/>
      <w:keepLines/>
      <w:numPr>
        <w:ilvl w:val="5"/>
        <w:numId w:val="5"/>
      </w:numPr>
      <w:spacing w:before="200"/>
      <w:outlineLvl w:val="5"/>
    </w:pPr>
    <w:rPr>
      <w:rFonts w:asciiTheme="majorHAnsi" w:eastAsiaTheme="majorEastAsia" w:hAnsiTheme="majorHAnsi" w:cstheme="majorBidi"/>
      <w:i/>
      <w:iCs/>
      <w:color w:val="243F60" w:themeColor="accent1" w:themeShade="7F"/>
    </w:rPr>
  </w:style>
  <w:style w:type="paragraph" w:styleId="Kop7">
    <w:name w:val="heading 7"/>
    <w:basedOn w:val="Standaard"/>
    <w:next w:val="Standaard"/>
    <w:link w:val="Kop7Char"/>
    <w:semiHidden/>
    <w:unhideWhenUsed/>
    <w:rsid w:val="0042494B"/>
    <w:pPr>
      <w:keepNext/>
      <w:keepLines/>
      <w:numPr>
        <w:ilvl w:val="6"/>
        <w:numId w:val="5"/>
      </w:numPr>
      <w:spacing w:before="200"/>
      <w:outlineLvl w:val="6"/>
    </w:pPr>
    <w:rPr>
      <w:rFonts w:asciiTheme="majorHAnsi" w:eastAsiaTheme="majorEastAsia" w:hAnsiTheme="majorHAnsi" w:cstheme="majorBidi"/>
      <w:i/>
      <w:iCs/>
      <w:color w:val="404040" w:themeColor="text1" w:themeTint="BF"/>
    </w:rPr>
  </w:style>
  <w:style w:type="paragraph" w:styleId="Kop8">
    <w:name w:val="heading 8"/>
    <w:basedOn w:val="Standaard"/>
    <w:next w:val="Standaard"/>
    <w:link w:val="Kop8Char"/>
    <w:semiHidden/>
    <w:unhideWhenUsed/>
    <w:rsid w:val="0042494B"/>
    <w:pPr>
      <w:keepNext/>
      <w:keepLines/>
      <w:numPr>
        <w:ilvl w:val="7"/>
        <w:numId w:val="5"/>
      </w:numPr>
      <w:spacing w:before="200"/>
      <w:outlineLvl w:val="7"/>
    </w:pPr>
    <w:rPr>
      <w:rFonts w:asciiTheme="majorHAnsi" w:eastAsiaTheme="majorEastAsia" w:hAnsiTheme="majorHAnsi" w:cstheme="majorBidi"/>
      <w:color w:val="404040" w:themeColor="text1" w:themeTint="BF"/>
      <w:szCs w:val="20"/>
    </w:rPr>
  </w:style>
  <w:style w:type="paragraph" w:styleId="Kop9">
    <w:name w:val="heading 9"/>
    <w:basedOn w:val="Standaard"/>
    <w:next w:val="Standaard"/>
    <w:link w:val="Kop9Char"/>
    <w:semiHidden/>
    <w:unhideWhenUsed/>
    <w:rsid w:val="0042494B"/>
    <w:pPr>
      <w:keepNext/>
      <w:keepLines/>
      <w:numPr>
        <w:ilvl w:val="8"/>
        <w:numId w:val="5"/>
      </w:numPr>
      <w:spacing w:before="200"/>
      <w:outlineLvl w:val="8"/>
    </w:pPr>
    <w:rPr>
      <w:rFonts w:asciiTheme="majorHAnsi" w:eastAsiaTheme="majorEastAsia" w:hAnsiTheme="majorHAnsi" w:cstheme="majorBidi"/>
      <w:i/>
      <w:iCs/>
      <w:color w:val="404040" w:themeColor="text1" w:themeTint="BF"/>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erwijzingopmerking">
    <w:name w:val="annotation reference"/>
    <w:uiPriority w:val="99"/>
    <w:semiHidden/>
    <w:rPr>
      <w:sz w:val="16"/>
    </w:rPr>
  </w:style>
  <w:style w:type="paragraph" w:styleId="Tekstopmerking">
    <w:name w:val="annotation text"/>
    <w:basedOn w:val="Standaard"/>
    <w:link w:val="TekstopmerkingChar1"/>
  </w:style>
  <w:style w:type="paragraph" w:styleId="Koptekst">
    <w:name w:val="header"/>
    <w:basedOn w:val="Standaard"/>
    <w:link w:val="KoptekstChar"/>
    <w:uiPriority w:val="99"/>
    <w:unhideWhenUsed/>
    <w:qFormat/>
    <w:rsid w:val="00C17FCC"/>
    <w:pPr>
      <w:tabs>
        <w:tab w:val="center" w:pos="4536"/>
        <w:tab w:val="right" w:pos="9072"/>
      </w:tabs>
    </w:pPr>
  </w:style>
  <w:style w:type="paragraph" w:styleId="Voettekst">
    <w:name w:val="footer"/>
    <w:basedOn w:val="Standaard"/>
    <w:link w:val="VoettekstChar"/>
    <w:uiPriority w:val="99"/>
    <w:unhideWhenUsed/>
    <w:qFormat/>
    <w:rsid w:val="00C17FCC"/>
    <w:pPr>
      <w:tabs>
        <w:tab w:val="center" w:pos="4703"/>
        <w:tab w:val="right" w:pos="9406"/>
      </w:tabs>
    </w:pPr>
    <w:rPr>
      <w:sz w:val="16"/>
    </w:rPr>
  </w:style>
  <w:style w:type="character" w:styleId="Paginanummer">
    <w:name w:val="page number"/>
    <w:rPr>
      <w:rFonts w:ascii="Tahoma" w:hAnsi="Tahoma"/>
      <w:sz w:val="20"/>
    </w:rPr>
  </w:style>
  <w:style w:type="paragraph" w:customStyle="1" w:styleId="Opsommengetal">
    <w:name w:val="Opsommen getal"/>
    <w:basedOn w:val="Standaard"/>
    <w:link w:val="OpsommengetalChar"/>
    <w:qFormat/>
    <w:rsid w:val="001503AC"/>
    <w:pPr>
      <w:numPr>
        <w:numId w:val="2"/>
      </w:numPr>
    </w:pPr>
  </w:style>
  <w:style w:type="character" w:customStyle="1" w:styleId="OpsommengetalChar">
    <w:name w:val="Opsommen getal Char"/>
    <w:basedOn w:val="Standaardalinea-lettertype"/>
    <w:link w:val="Opsommengetal"/>
    <w:rsid w:val="001503AC"/>
    <w:rPr>
      <w:rFonts w:ascii="Roboto" w:hAnsi="Roboto"/>
      <w:sz w:val="20"/>
    </w:rPr>
  </w:style>
  <w:style w:type="paragraph" w:customStyle="1" w:styleId="Opsommenbullet">
    <w:name w:val="Opsommen bullet"/>
    <w:basedOn w:val="Standaard"/>
    <w:link w:val="OpsommenbulletChar"/>
    <w:rsid w:val="001503AC"/>
    <w:pPr>
      <w:numPr>
        <w:numId w:val="1"/>
      </w:numPr>
    </w:pPr>
  </w:style>
  <w:style w:type="character" w:customStyle="1" w:styleId="OpsommenbulletChar">
    <w:name w:val="Opsommen bullet Char"/>
    <w:basedOn w:val="Standaardalinea-lettertype"/>
    <w:link w:val="Opsommenbullet"/>
    <w:rsid w:val="001503AC"/>
    <w:rPr>
      <w:rFonts w:ascii="Roboto" w:hAnsi="Roboto"/>
      <w:sz w:val="20"/>
    </w:rPr>
  </w:style>
  <w:style w:type="character" w:customStyle="1" w:styleId="Kop1Char">
    <w:name w:val="Kop 1 Char"/>
    <w:basedOn w:val="Standaardalinea-lettertype"/>
    <w:link w:val="Kop1"/>
    <w:uiPriority w:val="9"/>
    <w:rsid w:val="00B2735B"/>
    <w:rPr>
      <w:rFonts w:ascii="Roboto" w:eastAsiaTheme="majorEastAsia" w:hAnsi="Roboto" w:cstheme="majorBidi"/>
      <w:bCs/>
      <w:color w:val="0082C2"/>
      <w:sz w:val="32"/>
      <w:szCs w:val="28"/>
    </w:rPr>
  </w:style>
  <w:style w:type="character" w:customStyle="1" w:styleId="Kop2Char">
    <w:name w:val="Kop 2 Char"/>
    <w:basedOn w:val="Standaardalinea-lettertype"/>
    <w:link w:val="Kop2"/>
    <w:uiPriority w:val="9"/>
    <w:rsid w:val="00203F87"/>
    <w:rPr>
      <w:rFonts w:ascii="Roboto" w:eastAsiaTheme="majorEastAsia" w:hAnsi="Roboto" w:cstheme="majorBidi"/>
      <w:b/>
      <w:bCs/>
      <w:color w:val="000000" w:themeColor="text1"/>
      <w:sz w:val="24"/>
      <w:szCs w:val="20"/>
    </w:rPr>
  </w:style>
  <w:style w:type="character" w:customStyle="1" w:styleId="Kop3Char">
    <w:name w:val="Kop 3 Char"/>
    <w:basedOn w:val="Standaardalinea-lettertype"/>
    <w:link w:val="Kop3"/>
    <w:uiPriority w:val="9"/>
    <w:rsid w:val="00203F87"/>
    <w:rPr>
      <w:rFonts w:ascii="Roboto" w:eastAsiaTheme="majorEastAsia" w:hAnsi="Roboto" w:cstheme="majorBidi"/>
      <w:b/>
      <w:bCs/>
      <w:i/>
      <w:color w:val="000000" w:themeColor="text1"/>
      <w:sz w:val="20"/>
      <w:szCs w:val="20"/>
    </w:rPr>
  </w:style>
  <w:style w:type="character" w:customStyle="1" w:styleId="Kop4Char">
    <w:name w:val="Kop 4 Char"/>
    <w:basedOn w:val="Standaardalinea-lettertype"/>
    <w:link w:val="Kop4"/>
    <w:rsid w:val="00C17FCC"/>
    <w:rPr>
      <w:rFonts w:ascii="Roboto" w:eastAsiaTheme="majorEastAsia" w:hAnsi="Roboto" w:cstheme="majorBidi"/>
      <w:b/>
      <w:bCs/>
      <w:iCs/>
      <w:sz w:val="20"/>
    </w:rPr>
  </w:style>
  <w:style w:type="paragraph" w:styleId="Voetnoottekst">
    <w:name w:val="footnote text"/>
    <w:basedOn w:val="Standaard"/>
    <w:link w:val="VoetnoottekstChar"/>
    <w:uiPriority w:val="99"/>
    <w:unhideWhenUsed/>
    <w:qFormat/>
    <w:rsid w:val="00C17FCC"/>
    <w:rPr>
      <w:sz w:val="16"/>
      <w:szCs w:val="20"/>
    </w:rPr>
  </w:style>
  <w:style w:type="character" w:customStyle="1" w:styleId="VoetnoottekstChar">
    <w:name w:val="Voetnoottekst Char"/>
    <w:basedOn w:val="Standaardalinea-lettertype"/>
    <w:link w:val="Voetnoottekst"/>
    <w:uiPriority w:val="99"/>
    <w:rsid w:val="00C17FCC"/>
    <w:rPr>
      <w:rFonts w:ascii="Segoe UI" w:hAnsi="Segoe UI"/>
      <w:sz w:val="16"/>
      <w:szCs w:val="20"/>
    </w:rPr>
  </w:style>
  <w:style w:type="character" w:customStyle="1" w:styleId="KoptekstChar">
    <w:name w:val="Koptekst Char"/>
    <w:basedOn w:val="Standaardalinea-lettertype"/>
    <w:link w:val="Koptekst"/>
    <w:uiPriority w:val="99"/>
    <w:rsid w:val="00C17FCC"/>
    <w:rPr>
      <w:rFonts w:ascii="Segoe UI" w:hAnsi="Segoe UI"/>
      <w:sz w:val="20"/>
    </w:rPr>
  </w:style>
  <w:style w:type="character" w:customStyle="1" w:styleId="VoettekstChar">
    <w:name w:val="Voettekst Char"/>
    <w:basedOn w:val="Standaardalinea-lettertype"/>
    <w:link w:val="Voettekst"/>
    <w:uiPriority w:val="99"/>
    <w:rsid w:val="00C17FCC"/>
    <w:rPr>
      <w:rFonts w:ascii="Segoe UI" w:hAnsi="Segoe UI"/>
      <w:sz w:val="16"/>
    </w:rPr>
  </w:style>
  <w:style w:type="paragraph" w:styleId="Bijschrift">
    <w:name w:val="caption"/>
    <w:basedOn w:val="Standaard"/>
    <w:next w:val="Standaard"/>
    <w:uiPriority w:val="35"/>
    <w:semiHidden/>
    <w:unhideWhenUsed/>
    <w:qFormat/>
    <w:rsid w:val="00C17FCC"/>
    <w:pPr>
      <w:spacing w:after="200"/>
    </w:pPr>
    <w:rPr>
      <w:b/>
      <w:bCs/>
      <w:color w:val="000000" w:themeColor="text1"/>
      <w:sz w:val="18"/>
      <w:szCs w:val="18"/>
    </w:rPr>
  </w:style>
  <w:style w:type="paragraph" w:styleId="Lijstopsomteken">
    <w:name w:val="List Bullet"/>
    <w:basedOn w:val="Standaard"/>
    <w:uiPriority w:val="99"/>
    <w:unhideWhenUsed/>
    <w:qFormat/>
    <w:rsid w:val="00C17FCC"/>
    <w:pPr>
      <w:numPr>
        <w:numId w:val="3"/>
      </w:numPr>
      <w:contextualSpacing/>
    </w:pPr>
  </w:style>
  <w:style w:type="paragraph" w:styleId="Lijstnummering">
    <w:name w:val="List Number"/>
    <w:basedOn w:val="Standaard"/>
    <w:uiPriority w:val="99"/>
    <w:unhideWhenUsed/>
    <w:qFormat/>
    <w:rsid w:val="00C17FCC"/>
    <w:pPr>
      <w:numPr>
        <w:numId w:val="4"/>
      </w:numPr>
      <w:contextualSpacing/>
    </w:pPr>
  </w:style>
  <w:style w:type="paragraph" w:styleId="Titel">
    <w:name w:val="Title"/>
    <w:basedOn w:val="Standaard"/>
    <w:next w:val="Standaard"/>
    <w:link w:val="TitelChar"/>
    <w:uiPriority w:val="10"/>
    <w:qFormat/>
    <w:rsid w:val="000F49E4"/>
    <w:pPr>
      <w:spacing w:after="100" w:afterAutospacing="1"/>
      <w:contextualSpacing/>
    </w:pPr>
    <w:rPr>
      <w:rFonts w:ascii="Roboto Slab" w:eastAsiaTheme="majorEastAsia" w:hAnsi="Roboto Slab" w:cstheme="majorBidi"/>
      <w:color w:val="0082C2"/>
      <w:spacing w:val="5"/>
      <w:kern w:val="28"/>
      <w:sz w:val="48"/>
      <w:szCs w:val="52"/>
    </w:rPr>
  </w:style>
  <w:style w:type="character" w:customStyle="1" w:styleId="TitelChar">
    <w:name w:val="Titel Char"/>
    <w:basedOn w:val="Standaardalinea-lettertype"/>
    <w:link w:val="Titel"/>
    <w:uiPriority w:val="10"/>
    <w:rsid w:val="000F49E4"/>
    <w:rPr>
      <w:rFonts w:ascii="Roboto Slab" w:eastAsiaTheme="majorEastAsia" w:hAnsi="Roboto Slab" w:cstheme="majorBidi"/>
      <w:color w:val="0082C2"/>
      <w:spacing w:val="5"/>
      <w:kern w:val="28"/>
      <w:sz w:val="48"/>
      <w:szCs w:val="52"/>
    </w:rPr>
  </w:style>
  <w:style w:type="paragraph" w:styleId="Ondertitel">
    <w:name w:val="Subtitle"/>
    <w:basedOn w:val="Standaard"/>
    <w:next w:val="Standaard"/>
    <w:link w:val="OndertitelChar"/>
    <w:uiPriority w:val="11"/>
    <w:qFormat/>
    <w:rsid w:val="00203F87"/>
    <w:pPr>
      <w:numPr>
        <w:ilvl w:val="1"/>
      </w:numPr>
    </w:pPr>
    <w:rPr>
      <w:rFonts w:eastAsiaTheme="majorEastAsia" w:cstheme="majorBidi"/>
      <w:i/>
      <w:iCs/>
      <w:color w:val="000000" w:themeColor="text1"/>
      <w:sz w:val="28"/>
      <w:szCs w:val="24"/>
    </w:rPr>
  </w:style>
  <w:style w:type="character" w:customStyle="1" w:styleId="OndertitelChar">
    <w:name w:val="Ondertitel Char"/>
    <w:basedOn w:val="Standaardalinea-lettertype"/>
    <w:link w:val="Ondertitel"/>
    <w:uiPriority w:val="11"/>
    <w:rsid w:val="00203F87"/>
    <w:rPr>
      <w:rFonts w:ascii="Roboto" w:eastAsiaTheme="majorEastAsia" w:hAnsi="Roboto" w:cstheme="majorBidi"/>
      <w:i/>
      <w:iCs/>
      <w:color w:val="000000" w:themeColor="text1"/>
      <w:sz w:val="28"/>
      <w:szCs w:val="24"/>
    </w:rPr>
  </w:style>
  <w:style w:type="paragraph" w:styleId="Kopvaninhoudsopgave">
    <w:name w:val="TOC Heading"/>
    <w:basedOn w:val="Kop1"/>
    <w:next w:val="Standaard"/>
    <w:uiPriority w:val="39"/>
    <w:unhideWhenUsed/>
    <w:qFormat/>
    <w:rsid w:val="00C17FCC"/>
    <w:pPr>
      <w:outlineLvl w:val="9"/>
    </w:pPr>
  </w:style>
  <w:style w:type="paragraph" w:styleId="Ballontekst">
    <w:name w:val="Balloon Text"/>
    <w:basedOn w:val="Standaard"/>
    <w:link w:val="BallontekstChar"/>
    <w:rsid w:val="00586BFC"/>
    <w:rPr>
      <w:rFonts w:ascii="Tahoma" w:hAnsi="Tahoma" w:cs="Tahoma"/>
      <w:sz w:val="16"/>
      <w:szCs w:val="16"/>
    </w:rPr>
  </w:style>
  <w:style w:type="character" w:customStyle="1" w:styleId="BallontekstChar">
    <w:name w:val="Ballontekst Char"/>
    <w:basedOn w:val="Standaardalinea-lettertype"/>
    <w:link w:val="Ballontekst"/>
    <w:rsid w:val="00586BFC"/>
    <w:rPr>
      <w:rFonts w:ascii="Tahoma" w:hAnsi="Tahoma" w:cs="Tahoma"/>
      <w:sz w:val="16"/>
      <w:szCs w:val="16"/>
    </w:rPr>
  </w:style>
  <w:style w:type="character" w:styleId="Hyperlink">
    <w:name w:val="Hyperlink"/>
    <w:uiPriority w:val="99"/>
    <w:rsid w:val="0030662C"/>
    <w:rPr>
      <w:color w:val="0082C2"/>
      <w:u w:val="single"/>
    </w:rPr>
  </w:style>
  <w:style w:type="paragraph" w:styleId="Inhopg1">
    <w:name w:val="toc 1"/>
    <w:basedOn w:val="Standaard"/>
    <w:next w:val="Standaard"/>
    <w:autoRedefine/>
    <w:uiPriority w:val="39"/>
    <w:qFormat/>
    <w:rsid w:val="00F74643"/>
    <w:pPr>
      <w:tabs>
        <w:tab w:val="left" w:pos="600"/>
        <w:tab w:val="right" w:pos="9061"/>
      </w:tabs>
      <w:spacing w:after="60" w:line="276" w:lineRule="auto"/>
    </w:pPr>
    <w:rPr>
      <w:bCs/>
      <w:noProof/>
      <w:color w:val="0082C2"/>
      <w:sz w:val="24"/>
      <w:szCs w:val="20"/>
    </w:rPr>
  </w:style>
  <w:style w:type="paragraph" w:styleId="Inhopg2">
    <w:name w:val="toc 2"/>
    <w:basedOn w:val="Standaard"/>
    <w:next w:val="Standaard"/>
    <w:autoRedefine/>
    <w:uiPriority w:val="39"/>
    <w:qFormat/>
    <w:rsid w:val="00C95193"/>
    <w:pPr>
      <w:tabs>
        <w:tab w:val="right" w:pos="9044"/>
      </w:tabs>
      <w:spacing w:before="60"/>
      <w:ind w:right="567"/>
    </w:pPr>
    <w:rPr>
      <w:iCs/>
      <w:noProof/>
      <w:color w:val="000000" w:themeColor="text1"/>
      <w:sz w:val="24"/>
      <w:szCs w:val="20"/>
    </w:rPr>
  </w:style>
  <w:style w:type="character" w:customStyle="1" w:styleId="Kop5Char">
    <w:name w:val="Kop 5 Char"/>
    <w:basedOn w:val="Standaardalinea-lettertype"/>
    <w:link w:val="Kop5"/>
    <w:uiPriority w:val="9"/>
    <w:rsid w:val="0042494B"/>
    <w:rPr>
      <w:rFonts w:asciiTheme="majorHAnsi" w:eastAsiaTheme="majorEastAsia" w:hAnsiTheme="majorHAnsi" w:cstheme="majorBidi"/>
      <w:color w:val="243F60" w:themeColor="accent1" w:themeShade="7F"/>
      <w:sz w:val="20"/>
    </w:rPr>
  </w:style>
  <w:style w:type="character" w:customStyle="1" w:styleId="Kop6Char">
    <w:name w:val="Kop 6 Char"/>
    <w:basedOn w:val="Standaardalinea-lettertype"/>
    <w:link w:val="Kop6"/>
    <w:semiHidden/>
    <w:rsid w:val="0042494B"/>
    <w:rPr>
      <w:rFonts w:asciiTheme="majorHAnsi" w:eastAsiaTheme="majorEastAsia" w:hAnsiTheme="majorHAnsi" w:cstheme="majorBidi"/>
      <w:i/>
      <w:iCs/>
      <w:color w:val="243F60" w:themeColor="accent1" w:themeShade="7F"/>
      <w:sz w:val="20"/>
    </w:rPr>
  </w:style>
  <w:style w:type="character" w:customStyle="1" w:styleId="Kop7Char">
    <w:name w:val="Kop 7 Char"/>
    <w:basedOn w:val="Standaardalinea-lettertype"/>
    <w:link w:val="Kop7"/>
    <w:semiHidden/>
    <w:rsid w:val="0042494B"/>
    <w:rPr>
      <w:rFonts w:asciiTheme="majorHAnsi" w:eastAsiaTheme="majorEastAsia" w:hAnsiTheme="majorHAnsi" w:cstheme="majorBidi"/>
      <w:i/>
      <w:iCs/>
      <w:color w:val="404040" w:themeColor="text1" w:themeTint="BF"/>
      <w:sz w:val="20"/>
    </w:rPr>
  </w:style>
  <w:style w:type="character" w:customStyle="1" w:styleId="Kop8Char">
    <w:name w:val="Kop 8 Char"/>
    <w:basedOn w:val="Standaardalinea-lettertype"/>
    <w:link w:val="Kop8"/>
    <w:semiHidden/>
    <w:rsid w:val="0042494B"/>
    <w:rPr>
      <w:rFonts w:asciiTheme="majorHAnsi" w:eastAsiaTheme="majorEastAsia" w:hAnsiTheme="majorHAnsi" w:cstheme="majorBidi"/>
      <w:color w:val="404040" w:themeColor="text1" w:themeTint="BF"/>
      <w:sz w:val="20"/>
      <w:szCs w:val="20"/>
    </w:rPr>
  </w:style>
  <w:style w:type="character" w:customStyle="1" w:styleId="Kop9Char">
    <w:name w:val="Kop 9 Char"/>
    <w:basedOn w:val="Standaardalinea-lettertype"/>
    <w:link w:val="Kop9"/>
    <w:semiHidden/>
    <w:rsid w:val="0042494B"/>
    <w:rPr>
      <w:rFonts w:asciiTheme="majorHAnsi" w:eastAsiaTheme="majorEastAsia" w:hAnsiTheme="majorHAnsi" w:cstheme="majorBidi"/>
      <w:i/>
      <w:iCs/>
      <w:color w:val="404040" w:themeColor="text1" w:themeTint="BF"/>
      <w:sz w:val="20"/>
      <w:szCs w:val="20"/>
    </w:rPr>
  </w:style>
  <w:style w:type="table" w:styleId="Tabelraster">
    <w:name w:val="Table Grid"/>
    <w:basedOn w:val="Standaardtabel"/>
    <w:rsid w:val="007568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277C80"/>
    <w:pPr>
      <w:ind w:left="720"/>
      <w:contextualSpacing/>
    </w:pPr>
  </w:style>
  <w:style w:type="paragraph" w:styleId="Inhopg3">
    <w:name w:val="toc 3"/>
    <w:basedOn w:val="Standaard"/>
    <w:next w:val="Standaard"/>
    <w:autoRedefine/>
    <w:uiPriority w:val="39"/>
    <w:qFormat/>
    <w:rsid w:val="00CF659B"/>
    <w:rPr>
      <w:i/>
      <w:color w:val="808080" w:themeColor="background1" w:themeShade="80"/>
      <w:szCs w:val="20"/>
    </w:rPr>
  </w:style>
  <w:style w:type="paragraph" w:styleId="Inhopg4">
    <w:name w:val="toc 4"/>
    <w:basedOn w:val="Standaard"/>
    <w:next w:val="Standaard"/>
    <w:autoRedefine/>
    <w:rsid w:val="003F038B"/>
    <w:pPr>
      <w:ind w:left="600"/>
    </w:pPr>
    <w:rPr>
      <w:rFonts w:asciiTheme="minorHAnsi" w:hAnsiTheme="minorHAnsi"/>
      <w:szCs w:val="20"/>
    </w:rPr>
  </w:style>
  <w:style w:type="paragraph" w:styleId="Inhopg5">
    <w:name w:val="toc 5"/>
    <w:basedOn w:val="Standaard"/>
    <w:next w:val="Standaard"/>
    <w:autoRedefine/>
    <w:rsid w:val="003F038B"/>
    <w:pPr>
      <w:ind w:left="800"/>
    </w:pPr>
    <w:rPr>
      <w:rFonts w:asciiTheme="minorHAnsi" w:hAnsiTheme="minorHAnsi"/>
      <w:szCs w:val="20"/>
    </w:rPr>
  </w:style>
  <w:style w:type="paragraph" w:styleId="Inhopg6">
    <w:name w:val="toc 6"/>
    <w:basedOn w:val="Standaard"/>
    <w:next w:val="Standaard"/>
    <w:autoRedefine/>
    <w:rsid w:val="003F038B"/>
    <w:pPr>
      <w:ind w:left="1000"/>
    </w:pPr>
    <w:rPr>
      <w:rFonts w:asciiTheme="minorHAnsi" w:hAnsiTheme="minorHAnsi"/>
      <w:szCs w:val="20"/>
    </w:rPr>
  </w:style>
  <w:style w:type="paragraph" w:styleId="Inhopg7">
    <w:name w:val="toc 7"/>
    <w:basedOn w:val="Standaard"/>
    <w:next w:val="Standaard"/>
    <w:autoRedefine/>
    <w:rsid w:val="003F038B"/>
    <w:pPr>
      <w:ind w:left="1200"/>
    </w:pPr>
    <w:rPr>
      <w:rFonts w:asciiTheme="minorHAnsi" w:hAnsiTheme="minorHAnsi"/>
      <w:szCs w:val="20"/>
    </w:rPr>
  </w:style>
  <w:style w:type="paragraph" w:styleId="Inhopg8">
    <w:name w:val="toc 8"/>
    <w:basedOn w:val="Standaard"/>
    <w:next w:val="Standaard"/>
    <w:autoRedefine/>
    <w:rsid w:val="003F038B"/>
    <w:pPr>
      <w:ind w:left="1400"/>
    </w:pPr>
    <w:rPr>
      <w:rFonts w:asciiTheme="minorHAnsi" w:hAnsiTheme="minorHAnsi"/>
      <w:szCs w:val="20"/>
    </w:rPr>
  </w:style>
  <w:style w:type="paragraph" w:styleId="Inhopg9">
    <w:name w:val="toc 9"/>
    <w:basedOn w:val="Standaard"/>
    <w:next w:val="Standaard"/>
    <w:autoRedefine/>
    <w:rsid w:val="003F038B"/>
    <w:pPr>
      <w:ind w:left="1600"/>
    </w:pPr>
    <w:rPr>
      <w:rFonts w:asciiTheme="minorHAnsi" w:hAnsiTheme="minorHAnsi"/>
      <w:szCs w:val="20"/>
    </w:rPr>
  </w:style>
  <w:style w:type="paragraph" w:customStyle="1" w:styleId="Hoofdstuk">
    <w:name w:val="Hoofdstuk"/>
    <w:basedOn w:val="Kop1"/>
    <w:qFormat/>
    <w:rsid w:val="00093C5D"/>
    <w:pPr>
      <w:keepLines w:val="0"/>
      <w:numPr>
        <w:numId w:val="16"/>
      </w:numPr>
      <w:spacing w:before="240" w:after="60"/>
    </w:pPr>
    <w:rPr>
      <w:rFonts w:eastAsia="Times New Roman" w:cs="Arial"/>
      <w:b/>
      <w:color w:val="2581C4"/>
      <w:kern w:val="32"/>
      <w:sz w:val="28"/>
      <w:szCs w:val="24"/>
    </w:rPr>
  </w:style>
  <w:style w:type="paragraph" w:customStyle="1" w:styleId="Paragraaf">
    <w:name w:val="Paragraaf"/>
    <w:basedOn w:val="Kop1"/>
    <w:qFormat/>
    <w:rsid w:val="00093C5D"/>
    <w:pPr>
      <w:keepLines w:val="0"/>
      <w:numPr>
        <w:ilvl w:val="1"/>
        <w:numId w:val="16"/>
      </w:numPr>
      <w:spacing w:before="240" w:after="60"/>
    </w:pPr>
    <w:rPr>
      <w:rFonts w:eastAsia="Times New Roman" w:cs="Arial"/>
      <w:b/>
      <w:color w:val="000000"/>
      <w:kern w:val="32"/>
      <w:sz w:val="24"/>
      <w:szCs w:val="24"/>
    </w:rPr>
  </w:style>
  <w:style w:type="character" w:styleId="Subtielebenadrukking">
    <w:name w:val="Subtle Emphasis"/>
    <w:basedOn w:val="Standaardalinea-lettertype"/>
    <w:uiPriority w:val="19"/>
    <w:qFormat/>
    <w:rsid w:val="002846D1"/>
    <w:rPr>
      <w:i/>
      <w:iCs/>
      <w:color w:val="404040" w:themeColor="text1" w:themeTint="BF"/>
    </w:rPr>
  </w:style>
  <w:style w:type="paragraph" w:styleId="Geenafstand">
    <w:name w:val="No Spacing"/>
    <w:uiPriority w:val="1"/>
    <w:qFormat/>
    <w:rsid w:val="002846D1"/>
    <w:rPr>
      <w:rFonts w:ascii="Roboto" w:eastAsia="Times New Roman" w:hAnsi="Roboto"/>
      <w:sz w:val="20"/>
      <w:szCs w:val="24"/>
    </w:rPr>
  </w:style>
  <w:style w:type="character" w:styleId="Nadruk">
    <w:name w:val="Emphasis"/>
    <w:basedOn w:val="Standaardalinea-lettertype"/>
    <w:uiPriority w:val="20"/>
    <w:qFormat/>
    <w:rsid w:val="002846D1"/>
    <w:rPr>
      <w:i/>
      <w:iCs/>
    </w:rPr>
  </w:style>
  <w:style w:type="character" w:styleId="Zwaar">
    <w:name w:val="Strong"/>
    <w:basedOn w:val="Standaardalinea-lettertype"/>
    <w:uiPriority w:val="22"/>
    <w:qFormat/>
    <w:rsid w:val="002846D1"/>
    <w:rPr>
      <w:b/>
      <w:bCs/>
    </w:rPr>
  </w:style>
  <w:style w:type="character" w:styleId="Intensievebenadrukking">
    <w:name w:val="Intense Emphasis"/>
    <w:basedOn w:val="Standaardalinea-lettertype"/>
    <w:uiPriority w:val="21"/>
    <w:qFormat/>
    <w:rsid w:val="002846D1"/>
    <w:rPr>
      <w:i/>
      <w:iCs/>
      <w:color w:val="4F81BD" w:themeColor="accent1"/>
    </w:rPr>
  </w:style>
  <w:style w:type="paragraph" w:styleId="Citaat">
    <w:name w:val="Quote"/>
    <w:basedOn w:val="Standaard"/>
    <w:next w:val="Standaard"/>
    <w:link w:val="CitaatChar"/>
    <w:uiPriority w:val="29"/>
    <w:qFormat/>
    <w:rsid w:val="002846D1"/>
    <w:pPr>
      <w:spacing w:before="200" w:after="160"/>
      <w:ind w:left="864" w:right="864"/>
      <w:jc w:val="center"/>
    </w:pPr>
    <w:rPr>
      <w:rFonts w:eastAsia="Times New Roman"/>
      <w:i/>
      <w:iCs/>
      <w:color w:val="404040" w:themeColor="text1" w:themeTint="BF"/>
      <w:szCs w:val="24"/>
    </w:rPr>
  </w:style>
  <w:style w:type="character" w:customStyle="1" w:styleId="CitaatChar">
    <w:name w:val="Citaat Char"/>
    <w:basedOn w:val="Standaardalinea-lettertype"/>
    <w:link w:val="Citaat"/>
    <w:uiPriority w:val="29"/>
    <w:rsid w:val="002846D1"/>
    <w:rPr>
      <w:rFonts w:ascii="Roboto" w:eastAsia="Times New Roman" w:hAnsi="Roboto"/>
      <w:i/>
      <w:iCs/>
      <w:color w:val="404040" w:themeColor="text1" w:themeTint="BF"/>
      <w:sz w:val="20"/>
      <w:szCs w:val="24"/>
    </w:rPr>
  </w:style>
  <w:style w:type="character" w:styleId="Onopgelostemelding">
    <w:name w:val="Unresolved Mention"/>
    <w:basedOn w:val="Standaardalinea-lettertype"/>
    <w:uiPriority w:val="99"/>
    <w:semiHidden/>
    <w:unhideWhenUsed/>
    <w:rsid w:val="002846D1"/>
    <w:rPr>
      <w:color w:val="605E5C"/>
      <w:shd w:val="clear" w:color="auto" w:fill="E1DFDD"/>
    </w:rPr>
  </w:style>
  <w:style w:type="paragraph" w:styleId="Normaalweb">
    <w:name w:val="Normal (Web)"/>
    <w:basedOn w:val="Standaard"/>
    <w:uiPriority w:val="99"/>
    <w:unhideWhenUsed/>
    <w:rsid w:val="002846D1"/>
    <w:pPr>
      <w:spacing w:before="100" w:beforeAutospacing="1" w:after="100" w:afterAutospacing="1"/>
    </w:pPr>
    <w:rPr>
      <w:rFonts w:ascii="Times New Roman" w:eastAsia="Times New Roman" w:hAnsi="Times New Roman"/>
      <w:sz w:val="24"/>
      <w:szCs w:val="24"/>
    </w:rPr>
  </w:style>
  <w:style w:type="character" w:customStyle="1" w:styleId="position-relative">
    <w:name w:val="position-relative"/>
    <w:basedOn w:val="Standaardalinea-lettertype"/>
    <w:rsid w:val="002846D1"/>
  </w:style>
  <w:style w:type="character" w:customStyle="1" w:styleId="abbr-tip">
    <w:name w:val="abbr-tip"/>
    <w:basedOn w:val="Standaardalinea-lettertype"/>
    <w:rsid w:val="002846D1"/>
  </w:style>
  <w:style w:type="character" w:customStyle="1" w:styleId="font-weight-bold">
    <w:name w:val="font-weight-bold"/>
    <w:basedOn w:val="Standaardalinea-lettertype"/>
    <w:rsid w:val="002846D1"/>
  </w:style>
  <w:style w:type="character" w:styleId="GevolgdeHyperlink">
    <w:name w:val="FollowedHyperlink"/>
    <w:basedOn w:val="Standaardalinea-lettertype"/>
    <w:uiPriority w:val="99"/>
    <w:unhideWhenUsed/>
    <w:rsid w:val="002846D1"/>
    <w:rPr>
      <w:color w:val="800080" w:themeColor="followedHyperlink"/>
      <w:u w:val="single"/>
    </w:rPr>
  </w:style>
  <w:style w:type="character" w:customStyle="1" w:styleId="sr-only">
    <w:name w:val="sr-only"/>
    <w:basedOn w:val="Standaardalinea-lettertype"/>
    <w:rsid w:val="002846D1"/>
  </w:style>
  <w:style w:type="character" w:customStyle="1" w:styleId="TekstopmerkingChar">
    <w:name w:val="Tekst opmerking Char"/>
    <w:basedOn w:val="Standaardalinea-lettertype"/>
    <w:uiPriority w:val="99"/>
    <w:rsid w:val="002846D1"/>
    <w:rPr>
      <w:rFonts w:ascii="Roboto" w:eastAsia="Times New Roman" w:hAnsi="Roboto" w:cs="Times New Roman"/>
      <w:kern w:val="0"/>
      <w:sz w:val="20"/>
      <w:szCs w:val="20"/>
      <w:lang w:eastAsia="nl-NL"/>
      <w14:ligatures w14:val="none"/>
    </w:rPr>
  </w:style>
  <w:style w:type="paragraph" w:styleId="Onderwerpvanopmerking">
    <w:name w:val="annotation subject"/>
    <w:basedOn w:val="Tekstopmerking"/>
    <w:next w:val="Tekstopmerking"/>
    <w:link w:val="OnderwerpvanopmerkingChar"/>
    <w:uiPriority w:val="99"/>
    <w:unhideWhenUsed/>
    <w:rsid w:val="002846D1"/>
    <w:rPr>
      <w:rFonts w:eastAsia="Times New Roman"/>
      <w:b/>
      <w:bCs/>
      <w:szCs w:val="20"/>
    </w:rPr>
  </w:style>
  <w:style w:type="character" w:customStyle="1" w:styleId="TekstopmerkingChar1">
    <w:name w:val="Tekst opmerking Char1"/>
    <w:basedOn w:val="Standaardalinea-lettertype"/>
    <w:link w:val="Tekstopmerking"/>
    <w:rsid w:val="002846D1"/>
    <w:rPr>
      <w:rFonts w:ascii="Roboto" w:hAnsi="Roboto"/>
      <w:sz w:val="20"/>
    </w:rPr>
  </w:style>
  <w:style w:type="character" w:customStyle="1" w:styleId="OnderwerpvanopmerkingChar">
    <w:name w:val="Onderwerp van opmerking Char"/>
    <w:basedOn w:val="TekstopmerkingChar1"/>
    <w:link w:val="Onderwerpvanopmerking"/>
    <w:uiPriority w:val="99"/>
    <w:rsid w:val="002846D1"/>
    <w:rPr>
      <w:rFonts w:ascii="Roboto" w:eastAsia="Times New Roman" w:hAnsi="Roboto"/>
      <w:b/>
      <w:bCs/>
      <w:sz w:val="20"/>
      <w:szCs w:val="20"/>
    </w:rPr>
  </w:style>
  <w:style w:type="paragraph" w:styleId="Revisie">
    <w:name w:val="Revision"/>
    <w:hidden/>
    <w:uiPriority w:val="99"/>
    <w:semiHidden/>
    <w:rsid w:val="002846D1"/>
    <w:rPr>
      <w:rFonts w:ascii="Roboto" w:eastAsia="Times New Roman" w:hAnsi="Roboto"/>
      <w:sz w:val="20"/>
      <w:szCs w:val="24"/>
    </w:rPr>
  </w:style>
  <w:style w:type="character" w:customStyle="1" w:styleId="custom-tooltip-trigger">
    <w:name w:val="custom-tooltip-trigger"/>
    <w:basedOn w:val="Standaardalinea-lettertype"/>
    <w:rsid w:val="002846D1"/>
  </w:style>
  <w:style w:type="paragraph" w:customStyle="1" w:styleId="Default">
    <w:name w:val="Default"/>
    <w:rsid w:val="002846D1"/>
    <w:pPr>
      <w:autoSpaceDE w:val="0"/>
      <w:autoSpaceDN w:val="0"/>
      <w:adjustRightInd w:val="0"/>
    </w:pPr>
    <w:rPr>
      <w:rFonts w:ascii="Verdana" w:hAnsi="Verdana" w:cs="Verdana"/>
      <w:color w:val="000000"/>
      <w:sz w:val="24"/>
      <w:szCs w:val="24"/>
      <w:lang w:eastAsia="en-US"/>
    </w:rPr>
  </w:style>
  <w:style w:type="paragraph" w:customStyle="1" w:styleId="wnd-align-left">
    <w:name w:val="wnd-align-left"/>
    <w:basedOn w:val="Standaard"/>
    <w:uiPriority w:val="99"/>
    <w:semiHidden/>
    <w:rsid w:val="002846D1"/>
    <w:pPr>
      <w:spacing w:before="100" w:beforeAutospacing="1" w:after="100" w:afterAutospacing="1"/>
    </w:pPr>
    <w:rPr>
      <w:rFonts w:ascii="Times New Roman" w:eastAsia="Times New Roman" w:hAnsi="Times New Roman"/>
      <w:sz w:val="24"/>
      <w:szCs w:val="24"/>
    </w:rPr>
  </w:style>
  <w:style w:type="character" w:customStyle="1" w:styleId="xapple-converted-space">
    <w:name w:val="x_apple-converted-space"/>
    <w:basedOn w:val="Standaardalinea-lettertype"/>
    <w:rsid w:val="002846D1"/>
  </w:style>
  <w:style w:type="character" w:customStyle="1" w:styleId="cf01">
    <w:name w:val="cf01"/>
    <w:basedOn w:val="Standaardalinea-lettertype"/>
    <w:rsid w:val="004F316C"/>
    <w:rPr>
      <w:rFonts w:ascii="Segoe UI" w:hAnsi="Segoe UI" w:cs="Segoe UI" w:hint="default"/>
      <w:sz w:val="18"/>
      <w:szCs w:val="18"/>
    </w:rPr>
  </w:style>
  <w:style w:type="paragraph" w:customStyle="1" w:styleId="paragraph">
    <w:name w:val="paragraph"/>
    <w:basedOn w:val="Standaard"/>
    <w:rsid w:val="005C4541"/>
    <w:pPr>
      <w:spacing w:before="100" w:beforeAutospacing="1" w:after="100" w:afterAutospacing="1"/>
    </w:pPr>
    <w:rPr>
      <w:rFonts w:ascii="Times New Roman" w:eastAsia="Times New Roman" w:hAnsi="Times New Roman"/>
      <w:sz w:val="24"/>
      <w:szCs w:val="24"/>
    </w:rPr>
  </w:style>
  <w:style w:type="character" w:customStyle="1" w:styleId="normaltextrun">
    <w:name w:val="normaltextrun"/>
    <w:basedOn w:val="Standaardalinea-lettertype"/>
    <w:rsid w:val="005C4541"/>
  </w:style>
  <w:style w:type="character" w:customStyle="1" w:styleId="eop">
    <w:name w:val="eop"/>
    <w:basedOn w:val="Standaardalinea-lettertype"/>
    <w:rsid w:val="005C4541"/>
  </w:style>
  <w:style w:type="paragraph" w:customStyle="1" w:styleId="xmsonormal">
    <w:name w:val="x_msonormal"/>
    <w:basedOn w:val="Standaard"/>
    <w:rsid w:val="00CA4BD5"/>
    <w:rPr>
      <w:rFonts w:ascii="Aptos" w:hAnsi="Aptos" w:cs="Apto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mailto:brenda@praktijktijd.nl" TargetMode="External"/><Relationship Id="rId21" Type="http://schemas.openxmlformats.org/officeDocument/2006/relationships/hyperlink" Target="http://www.kinderrechtswinkel.nl" TargetMode="External"/><Relationship Id="rId42" Type="http://schemas.openxmlformats.org/officeDocument/2006/relationships/hyperlink" Target="https://stiefacademienederland.nl/" TargetMode="External"/><Relationship Id="rId63" Type="http://schemas.openxmlformats.org/officeDocument/2006/relationships/hyperlink" Target="http://www.ouderbijeenkomsten.nl" TargetMode="External"/><Relationship Id="rId84" Type="http://schemas.openxmlformats.org/officeDocument/2006/relationships/hyperlink" Target="mailto:meta@depubercoach.nl" TargetMode="External"/><Relationship Id="rId138" Type="http://schemas.openxmlformats.org/officeDocument/2006/relationships/hyperlink" Target="mailto:anitavanleeuwen@happy-couples.nl" TargetMode="External"/><Relationship Id="rId159" Type="http://schemas.openxmlformats.org/officeDocument/2006/relationships/hyperlink" Target="mailto:claudia@inverbinding-uitelkaar.nl" TargetMode="External"/><Relationship Id="rId170" Type="http://schemas.openxmlformats.org/officeDocument/2006/relationships/hyperlink" Target="mailto:info@partnersinmediation.nl" TargetMode="External"/><Relationship Id="rId191" Type="http://schemas.openxmlformats.org/officeDocument/2006/relationships/hyperlink" Target="https://www.taaafel.nl" TargetMode="External"/><Relationship Id="rId107" Type="http://schemas.openxmlformats.org/officeDocument/2006/relationships/hyperlink" Target="https://thepractice.nl/" TargetMode="External"/><Relationship Id="rId11" Type="http://schemas.openxmlformats.org/officeDocument/2006/relationships/image" Target="media/image1.png"/><Relationship Id="rId32" Type="http://schemas.openxmlformats.org/officeDocument/2006/relationships/hyperlink" Target="http://www.echtscheidingswijzer.nl" TargetMode="External"/><Relationship Id="rId53" Type="http://schemas.openxmlformats.org/officeDocument/2006/relationships/hyperlink" Target="https://stiefacademienederland.nl/podcast/" TargetMode="External"/><Relationship Id="rId74" Type="http://schemas.openxmlformats.org/officeDocument/2006/relationships/hyperlink" Target="mailto:klein@psychotherapeutenteam.nl" TargetMode="External"/><Relationship Id="rId128" Type="http://schemas.openxmlformats.org/officeDocument/2006/relationships/hyperlink" Target="http://www.psychologenherengracht.nl" TargetMode="External"/><Relationship Id="rId149" Type="http://schemas.openxmlformats.org/officeDocument/2006/relationships/hyperlink" Target="https://eur04.safelinks.protection.outlook.com/?url=http%3A%2F%2Fwww.inverbinding-metelkaar.nl%2F&amp;data=05%7C02%7Cj.vanelk%40ggdgv.nl%7Cbae32b971f7c45edfa8e08dd532ffe3a%7C3d4f90810beb452fa8cf7203e3681edc%7C0%7C0%7C638758187792776025%7CUnknown%7CTWFpbGZsb3d8eyJFbXB0eU1hcGkiOnRydWUsIlYiOiIwLjAuMDAwMCIsIlAiOiJXaW4zMiIsIkFOIjoiTWFpbCIsIldUIjoyfQ%3D%3D%7C0%7C%7C%7C&amp;sdata=rz1%2FmAQ7uZI7s%2Bl72xFQTuUzE77446JCVEEEaqQoyBs%3D&amp;reserved=0" TargetMode="External"/><Relationship Id="rId5" Type="http://schemas.openxmlformats.org/officeDocument/2006/relationships/numbering" Target="numbering.xml"/><Relationship Id="rId95" Type="http://schemas.openxmlformats.org/officeDocument/2006/relationships/hyperlink" Target="mailto:ellen@kindercoach-loosdrecht.nl" TargetMode="External"/><Relationship Id="rId160" Type="http://schemas.openxmlformats.org/officeDocument/2006/relationships/hyperlink" Target="https://eur04.safelinks.protection.outlook.com/?url=http%3A%2F%2Fwww.inverbinding-uitelkaar.nl%2F&amp;data=05%7C02%7Cj.vanelk%40ggdgv.nl%7Cbae32b971f7c45edfa8e08dd532ffe3a%7C3d4f90810beb452fa8cf7203e3681edc%7C0%7C0%7C638758187792797239%7CUnknown%7CTWFpbGZsb3d8eyJFbXB0eU1hcGkiOnRydWUsIlYiOiIwLjAuMDAwMCIsIlAiOiJXaW4zMiIsIkFOIjoiTWFpbCIsIldUIjoyfQ%3D%3D%7C0%7C%7C%7C&amp;sdata=2uk4TpqQxQRF4AGv3BGjw9hZiDrZIr%2BWG9NqPqETwOA%3D&amp;reserved=0" TargetMode="External"/><Relationship Id="rId181" Type="http://schemas.openxmlformats.org/officeDocument/2006/relationships/hyperlink" Target="mailto:info@deboorderadvocaten.coml" TargetMode="External"/><Relationship Id="rId22" Type="http://schemas.openxmlformats.org/officeDocument/2006/relationships/hyperlink" Target="http://www.ikdurfniettezeggendat.nl" TargetMode="External"/><Relationship Id="rId43" Type="http://schemas.openxmlformats.org/officeDocument/2006/relationships/hyperlink" Target="http://www.Stief-gezin.nl" TargetMode="External"/><Relationship Id="rId64" Type="http://schemas.openxmlformats.org/officeDocument/2006/relationships/hyperlink" Target="https://ouderschapnascheidingacademie.thinkific.com/courses/parallel-solo-ouderschap-na-scheiding" TargetMode="External"/><Relationship Id="rId118" Type="http://schemas.openxmlformats.org/officeDocument/2006/relationships/hyperlink" Target="http://www.legerdesheils.nl/noord-holland" TargetMode="External"/><Relationship Id="rId139" Type="http://schemas.openxmlformats.org/officeDocument/2006/relationships/hyperlink" Target="http://www.happy-couples.nl" TargetMode="External"/><Relationship Id="rId85" Type="http://schemas.openxmlformats.org/officeDocument/2006/relationships/hyperlink" Target="http://www.depubercoach.nl" TargetMode="External"/><Relationship Id="rId150" Type="http://schemas.openxmlformats.org/officeDocument/2006/relationships/hyperlink" Target="https://www.rechtsbijstand.nl/mediation-rechtsbijstand/register-mediators/?plaats=HILVERSUM" TargetMode="External"/><Relationship Id="rId171" Type="http://schemas.openxmlformats.org/officeDocument/2006/relationships/hyperlink" Target="http://www.partnersinmediation.nl" TargetMode="External"/><Relationship Id="rId192" Type="http://schemas.openxmlformats.org/officeDocument/2006/relationships/hyperlink" Target="https://www.taaafel.nl/maak-een-afspraak/" TargetMode="External"/><Relationship Id="rId12" Type="http://schemas.openxmlformats.org/officeDocument/2006/relationships/header" Target="header1.xml"/><Relationship Id="rId33" Type="http://schemas.openxmlformats.org/officeDocument/2006/relationships/hyperlink" Target="http://verenigingfas.nl" TargetMode="External"/><Relationship Id="rId108" Type="http://schemas.openxmlformats.org/officeDocument/2006/relationships/hyperlink" Target="mailto:info@piphilversum.nl" TargetMode="External"/><Relationship Id="rId129" Type="http://schemas.openxmlformats.org/officeDocument/2006/relationships/hyperlink" Target="mailto:info@vosbovengestalttherapie.nl" TargetMode="External"/><Relationship Id="rId54" Type="http://schemas.openxmlformats.org/officeDocument/2006/relationships/hyperlink" Target="https://webshop.villapinedo.nl/" TargetMode="External"/><Relationship Id="rId75" Type="http://schemas.openxmlformats.org/officeDocument/2006/relationships/hyperlink" Target="https://www.psychotherapeutenteam.nl/" TargetMode="External"/><Relationship Id="rId96" Type="http://schemas.openxmlformats.org/officeDocument/2006/relationships/hyperlink" Target="http://www.ggdgv.nl/cursussen/scheidingsatlas" TargetMode="External"/><Relationship Id="rId140" Type="http://schemas.openxmlformats.org/officeDocument/2006/relationships/hyperlink" Target="mailto:klein@psychotherapeutenteam.nl" TargetMode="External"/><Relationship Id="rId161" Type="http://schemas.openxmlformats.org/officeDocument/2006/relationships/hyperlink" Target="mailto:Info@deboorderadvocaten.com" TargetMode="External"/><Relationship Id="rId182" Type="http://schemas.openxmlformats.org/officeDocument/2006/relationships/hyperlink" Target="https://eur04.safelinks.protection.outlook.com/?url=https%3A%2F%2Fwww.deboorderadvocaten.com%2Fadvocaten%2F&amp;data=05%7C02%7Cg.veerman%40ggdgv.nl%7C06e8b56652294642123208dc1c258ebe%7C3d4f90810beb452fa8cf7203e3681edc%7C0%7C0%7C638416198530856773%7CUnknown%7CTWFpbGZsb3d8eyJWIjoiMC4wLjAwMDAiLCJQIjoiV2luMzIiLCJBTiI6Ik1haWwiLCJXVCI6Mn0%3D%7C3000%7C%7C%7C&amp;sdata=Ti8UFyCjkV%2B3EWOgVsN%2B8J%2B298hP%2FsaqBiBMKCP47wg%3D&amp;reserved=0" TargetMode="External"/><Relationship Id="rId6" Type="http://schemas.openxmlformats.org/officeDocument/2006/relationships/styles" Target="styles.xml"/><Relationship Id="rId23" Type="http://schemas.openxmlformats.org/officeDocument/2006/relationships/hyperlink" Target="https://kiesvoorhetkind.nl/kies-voor-kinderen" TargetMode="External"/><Relationship Id="rId119" Type="http://schemas.openxmlformats.org/officeDocument/2006/relationships/hyperlink" Target="mailto:BTM.hilversum@legerdeheils.nl" TargetMode="External"/><Relationship Id="rId44" Type="http://schemas.openxmlformats.org/officeDocument/2006/relationships/hyperlink" Target="http://www.Stiefgoed.nl" TargetMode="External"/><Relationship Id="rId65" Type="http://schemas.openxmlformats.org/officeDocument/2006/relationships/hyperlink" Target="https://ouderschapnascheidingacademie.thinkific.com/courses/take/mini-cursus-pso/texts/40385943-welkom" TargetMode="External"/><Relationship Id="rId86" Type="http://schemas.openxmlformats.org/officeDocument/2006/relationships/hyperlink" Target="mailto:info@schmitzmediation.nl" TargetMode="External"/><Relationship Id="rId130" Type="http://schemas.openxmlformats.org/officeDocument/2006/relationships/hyperlink" Target="http://www.vosbovengestalttherapie.nl" TargetMode="External"/><Relationship Id="rId151" Type="http://schemas.openxmlformats.org/officeDocument/2006/relationships/hyperlink" Target="https://www.rechtsbijstand.nl/mediation-rechtsbijstand/gesubsidieerde-mediation-rechtsbijstand/" TargetMode="External"/><Relationship Id="rId172" Type="http://schemas.openxmlformats.org/officeDocument/2006/relationships/hyperlink" Target="mailto:info@advocatenkantoorzela.nl" TargetMode="External"/><Relationship Id="rId193" Type="http://schemas.openxmlformats.org/officeDocument/2006/relationships/hyperlink" Target="javascript:handleMailto('mailto:info@patchworkcoaching.nl');return%20false;" TargetMode="External"/><Relationship Id="rId13" Type="http://schemas.openxmlformats.org/officeDocument/2006/relationships/footer" Target="footer1.xml"/><Relationship Id="rId109" Type="http://schemas.openxmlformats.org/officeDocument/2006/relationships/hyperlink" Target="https://www.piphilversum.nl/" TargetMode="External"/><Relationship Id="rId34" Type="http://schemas.openxmlformats.org/officeDocument/2006/relationships/hyperlink" Target="http://www.verder-online.nl" TargetMode="External"/><Relationship Id="rId55" Type="http://schemas.openxmlformats.org/officeDocument/2006/relationships/hyperlink" Target="https://kiesvoorhetkind.nl/grootouders" TargetMode="External"/><Relationship Id="rId76" Type="http://schemas.openxmlformats.org/officeDocument/2006/relationships/hyperlink" Target="mailto:info@piphilversum.nl" TargetMode="External"/><Relationship Id="rId97" Type="http://schemas.openxmlformats.org/officeDocument/2006/relationships/hyperlink" Target="https://www.pantser-advies.nl" TargetMode="External"/><Relationship Id="rId120" Type="http://schemas.openxmlformats.org/officeDocument/2006/relationships/hyperlink" Target="mailto:start@youke.nl" TargetMode="External"/><Relationship Id="rId141" Type="http://schemas.openxmlformats.org/officeDocument/2006/relationships/hyperlink" Target="http://www.psychotherapeutenteam.nl" TargetMode="External"/><Relationship Id="rId7" Type="http://schemas.openxmlformats.org/officeDocument/2006/relationships/settings" Target="settings.xml"/><Relationship Id="rId162" Type="http://schemas.openxmlformats.org/officeDocument/2006/relationships/hyperlink" Target="https://www.deboorderadvocaten.com/advocaten/" TargetMode="External"/><Relationship Id="rId183" Type="http://schemas.openxmlformats.org/officeDocument/2006/relationships/hyperlink" Target="https://d-foorce.nl/" TargetMode="External"/><Relationship Id="rId2" Type="http://schemas.openxmlformats.org/officeDocument/2006/relationships/customXml" Target="../customXml/item2.xml"/><Relationship Id="rId29" Type="http://schemas.openxmlformats.org/officeDocument/2006/relationships/hyperlink" Target="https://www.uitelkaarmetkinderen.nl/" TargetMode="External"/><Relationship Id="rId24" Type="http://schemas.openxmlformats.org/officeDocument/2006/relationships/hyperlink" Target="http://www.villapinedo.nl" TargetMode="External"/><Relationship Id="rId40" Type="http://schemas.openxmlformats.org/officeDocument/2006/relationships/hyperlink" Target="https://raisingchildren.net.au/search?query=divorce" TargetMode="External"/><Relationship Id="rId45" Type="http://schemas.openxmlformats.org/officeDocument/2006/relationships/hyperlink" Target="http://www.stiefenCo.nl" TargetMode="External"/><Relationship Id="rId66" Type="http://schemas.openxmlformats.org/officeDocument/2006/relationships/hyperlink" Target="http://www.legerdesheils.nl/noord-holland" TargetMode="External"/><Relationship Id="rId87" Type="http://schemas.openxmlformats.org/officeDocument/2006/relationships/hyperlink" Target="http://www.schmitzmediation.nl/" TargetMode="External"/><Relationship Id="rId110" Type="http://schemas.openxmlformats.org/officeDocument/2006/relationships/hyperlink" Target="mailto:angele@angelebabeliowsky.nl" TargetMode="External"/><Relationship Id="rId115" Type="http://schemas.openxmlformats.org/officeDocument/2006/relationships/hyperlink" Target="mailto:marieke@horizoncoaching.nl" TargetMode="External"/><Relationship Id="rId131" Type="http://schemas.openxmlformats.org/officeDocument/2006/relationships/hyperlink" Target="https://www.zorgwijzer.nl/vergoeding/gestalttherapie" TargetMode="External"/><Relationship Id="rId136" Type="http://schemas.openxmlformats.org/officeDocument/2006/relationships/hyperlink" Target="mailto:info@psycholoog-gooi.nl" TargetMode="External"/><Relationship Id="rId157" Type="http://schemas.openxmlformats.org/officeDocument/2006/relationships/hyperlink" Target="mailto:info@schmitzmediation.nl" TargetMode="External"/><Relationship Id="rId178" Type="http://schemas.openxmlformats.org/officeDocument/2006/relationships/hyperlink" Target="mailto:info@advocatenmediators.nl" TargetMode="External"/><Relationship Id="rId61" Type="http://schemas.openxmlformats.org/officeDocument/2006/relationships/hyperlink" Target="http://www.tno.nl/atlas" TargetMode="External"/><Relationship Id="rId82" Type="http://schemas.openxmlformats.org/officeDocument/2006/relationships/hyperlink" Target="mailto:info@yoep.nl" TargetMode="External"/><Relationship Id="rId152" Type="http://schemas.openxmlformats.org/officeDocument/2006/relationships/hyperlink" Target="mailto:info@advocatenmediators.nl" TargetMode="External"/><Relationship Id="rId173" Type="http://schemas.openxmlformats.org/officeDocument/2006/relationships/hyperlink" Target="https://www.advocatenkantoorzela.nl/" TargetMode="External"/><Relationship Id="rId194" Type="http://schemas.openxmlformats.org/officeDocument/2006/relationships/hyperlink" Target="http://www.patchworkcoaching.nl/" TargetMode="External"/><Relationship Id="rId199" Type="http://schemas.openxmlformats.org/officeDocument/2006/relationships/header" Target="header3.xml"/><Relationship Id="rId203" Type="http://schemas.openxmlformats.org/officeDocument/2006/relationships/fontTable" Target="fontTable.xml"/><Relationship Id="rId19" Type="http://schemas.openxmlformats.org/officeDocument/2006/relationships/hyperlink" Target="http://www.ouders-uit-elkaar.nl" TargetMode="External"/><Relationship Id="rId14" Type="http://schemas.openxmlformats.org/officeDocument/2006/relationships/header" Target="header2.xml"/><Relationship Id="rId30" Type="http://schemas.openxmlformats.org/officeDocument/2006/relationships/hyperlink" Target="http://www.ouderalleen.nl" TargetMode="External"/><Relationship Id="rId35" Type="http://schemas.openxmlformats.org/officeDocument/2006/relationships/hyperlink" Target="https://www.ouders.nl/artikelen/scheidingsteam-ouders-online" TargetMode="External"/><Relationship Id="rId56" Type="http://schemas.openxmlformats.org/officeDocument/2006/relationships/hyperlink" Target="https://www.juridischloket.nl" TargetMode="External"/><Relationship Id="rId77" Type="http://schemas.openxmlformats.org/officeDocument/2006/relationships/hyperlink" Target="http://www.piphilversum.nl" TargetMode="External"/><Relationship Id="rId100" Type="http://schemas.openxmlformats.org/officeDocument/2006/relationships/hyperlink" Target="mailto:meta@depubercoach.nl" TargetMode="External"/><Relationship Id="rId105" Type="http://schemas.openxmlformats.org/officeDocument/2006/relationships/hyperlink" Target="https://www.vosbovengestalttherapie.nl/relatietherapie/scheiding-het-nahuwelijk/" TargetMode="External"/><Relationship Id="rId126" Type="http://schemas.openxmlformats.org/officeDocument/2006/relationships/hyperlink" Target="https://eur04.safelinks.protection.outlook.com/?url=http%3A%2F%2Fwww.oudersinc.nl%2F&amp;data=05%7C02%7Cg.veerman%40ggdgv.nl%7C63da6837c00548f20f8208dc1b1d8f86%7C3d4f90810beb452fa8cf7203e3681edc%7C0%7C0%7C638415061004246953%7CUnknown%7CTWFpbGZsb3d8eyJWIjoiMC4wLjAwMDAiLCJQIjoiV2luMzIiLCJBTiI6Ik1haWwiLCJXVCI6Mn0%3D%7C3000%7C%7C%7C&amp;sdata=4PMsekpwyoNwqAZGeTJtnKxk3f493%2F4z62Xysc2a2Xo%3D&amp;reserved=0" TargetMode="External"/><Relationship Id="rId147" Type="http://schemas.openxmlformats.org/officeDocument/2006/relationships/hyperlink" Target="http://www.good-spirit.nl/" TargetMode="External"/><Relationship Id="rId168" Type="http://schemas.openxmlformats.org/officeDocument/2006/relationships/hyperlink" Target="mailto:ps@petrasplinter.nl" TargetMode="External"/><Relationship Id="rId8" Type="http://schemas.openxmlformats.org/officeDocument/2006/relationships/webSettings" Target="webSettings.xml"/><Relationship Id="rId51" Type="http://schemas.openxmlformats.org/officeDocument/2006/relationships/hyperlink" Target="https://open.spotify.com/show/44DtRJYV3EIIXUlGHvG3Yp" TargetMode="External"/><Relationship Id="rId72" Type="http://schemas.openxmlformats.org/officeDocument/2006/relationships/hyperlink" Target="mailto:brenda@praktijktijd.nl" TargetMode="External"/><Relationship Id="rId93" Type="http://schemas.openxmlformats.org/officeDocument/2006/relationships/hyperlink" Target="https://eur04.safelinks.protection.outlook.com/?url=http%3A%2F%2Fwww.schipaanpak.com%2F&amp;data=05%7C01%7Cb.janson%40jggv.nl%7C14683b475b90412f20d808dad9f921dc%7C3d4f90810beb452fa8cf7203e3681edc%7C0%7C0%7C638061961290308563%7CUnknown%7CTWFpbGZsb3d8eyJWIjoiMC4wLjAwMDAiLCJQIjoiV2luMzIiLCJBTiI6Ik1haWwiLCJXVCI6Mn0%3D%7C3000%7C%7C%7C&amp;sdata=ntEVJDduwtPddeZ4Xn1mVTLcstD%2ByRn1RC7E0tnIYmE%3D&amp;reserved=0" TargetMode="External"/><Relationship Id="rId98" Type="http://schemas.openxmlformats.org/officeDocument/2006/relationships/hyperlink" Target="mailto:info@schipaanpak.nl" TargetMode="External"/><Relationship Id="rId121" Type="http://schemas.openxmlformats.org/officeDocument/2006/relationships/hyperlink" Target="mailto:start@youke.nl" TargetMode="External"/><Relationship Id="rId142" Type="http://schemas.openxmlformats.org/officeDocument/2006/relationships/hyperlink" Target="mailto:Info@praktijktijd.nl" TargetMode="External"/><Relationship Id="rId163" Type="http://schemas.openxmlformats.org/officeDocument/2006/relationships/hyperlink" Target="mailto:secretariaat@d-foorce.nl" TargetMode="External"/><Relationship Id="rId184" Type="http://schemas.openxmlformats.org/officeDocument/2006/relationships/hyperlink" Target="mailto:secretariaat@d-foorce.nl" TargetMode="External"/><Relationship Id="rId189" Type="http://schemas.openxmlformats.org/officeDocument/2006/relationships/hyperlink" Target="mailto:n.zurlohe@ggdgv.nl" TargetMode="External"/><Relationship Id="rId3" Type="http://schemas.openxmlformats.org/officeDocument/2006/relationships/customXml" Target="../customXml/item3.xml"/><Relationship Id="rId25" Type="http://schemas.openxmlformats.org/officeDocument/2006/relationships/hyperlink" Target="http://www.ouders-uit-elkaar.nl" TargetMode="External"/><Relationship Id="rId46" Type="http://schemas.openxmlformats.org/officeDocument/2006/relationships/hyperlink" Target="https://open.spotify.com/episode/5Z1RM5mendaL46bTXwJI3h?si=9222b074e59c4229" TargetMode="External"/><Relationship Id="rId67" Type="http://schemas.openxmlformats.org/officeDocument/2006/relationships/hyperlink" Target="http://www.ggdgv.nl/ikendescheiding" TargetMode="External"/><Relationship Id="rId116" Type="http://schemas.openxmlformats.org/officeDocument/2006/relationships/hyperlink" Target="https://eur04.safelinks.protection.outlook.com/?url=http%3A%2F%2Fwww.horizoncoaching.nl%2F&amp;data=05%7C01%7Cinfo%40jggv.nl%7C5ccfe1a7f29143360e0a08dbdeae99a9%7C3d4f90810beb452fa8cf7203e3681edc%7C0%7C0%7C638348613722912413%7CUnknown%7CTWFpbGZsb3d8eyJWIjoiMC4wLjAwMDAiLCJQIjoiV2luMzIiLCJBTiI6Ik1haWwiLCJXVCI6Mn0%3D%7C3000%7C%7C%7C&amp;sdata=hUrQfoAUSdFinM7SWVzAnoZo9VVuy1WhztMqwqdAr20%3D&amp;reserved=0" TargetMode="External"/><Relationship Id="rId137" Type="http://schemas.openxmlformats.org/officeDocument/2006/relationships/hyperlink" Target="http://www.psycholoog-gooi.nl" TargetMode="External"/><Relationship Id="rId158" Type="http://schemas.openxmlformats.org/officeDocument/2006/relationships/hyperlink" Target="http://www.schmitzmediation.nl" TargetMode="External"/><Relationship Id="rId20" Type="http://schemas.openxmlformats.org/officeDocument/2006/relationships/hyperlink" Target="http://www.chris.nl/kinderen" TargetMode="External"/><Relationship Id="rId41" Type="http://schemas.openxmlformats.org/officeDocument/2006/relationships/hyperlink" Target="https://raisingchildren.net.au/for-professionals/mental-health-resources/parent-mental-health-and-wellbeing/separation-and-divorce" TargetMode="External"/><Relationship Id="rId62" Type="http://schemas.openxmlformats.org/officeDocument/2006/relationships/hyperlink" Target="file:///C:/Users/g.veerman/AppData/Local/Microsoft/Windows/INetCache/Content.Outlook/Z1U1W4G8/ouderbijeenkomsten.nl" TargetMode="External"/><Relationship Id="rId83" Type="http://schemas.openxmlformats.org/officeDocument/2006/relationships/hyperlink" Target="http://www.yoep.nl" TargetMode="External"/><Relationship Id="rId88" Type="http://schemas.openxmlformats.org/officeDocument/2006/relationships/hyperlink" Target="mailto:lips@kidsinbetween.nl" TargetMode="External"/><Relationship Id="rId111" Type="http://schemas.openxmlformats.org/officeDocument/2006/relationships/hyperlink" Target="http://www.angelebabeliowsky.nl" TargetMode="External"/><Relationship Id="rId132" Type="http://schemas.openxmlformats.org/officeDocument/2006/relationships/hyperlink" Target="mailto:info@thepractice.nl" TargetMode="External"/><Relationship Id="rId153" Type="http://schemas.openxmlformats.org/officeDocument/2006/relationships/hyperlink" Target="mailto:Bosman@bfadvocatuur.nl" TargetMode="External"/><Relationship Id="rId174" Type="http://schemas.openxmlformats.org/officeDocument/2006/relationships/hyperlink" Target="mailto:kvb@houtsmuller-boitelle.nl" TargetMode="External"/><Relationship Id="rId179" Type="http://schemas.openxmlformats.org/officeDocument/2006/relationships/hyperlink" Target="mailto:bredius@gooischemeesters.nl" TargetMode="External"/><Relationship Id="rId195" Type="http://schemas.openxmlformats.org/officeDocument/2006/relationships/hyperlink" Target="mailto:info@thepractice.nl" TargetMode="External"/><Relationship Id="rId190" Type="http://schemas.openxmlformats.org/officeDocument/2006/relationships/hyperlink" Target="http://www.ggdgv.nl" TargetMode="External"/><Relationship Id="rId204" Type="http://schemas.openxmlformats.org/officeDocument/2006/relationships/theme" Target="theme/theme1.xml"/><Relationship Id="rId15" Type="http://schemas.openxmlformats.org/officeDocument/2006/relationships/footer" Target="footer2.xml"/><Relationship Id="rId36" Type="http://schemas.openxmlformats.org/officeDocument/2006/relationships/hyperlink" Target="https://kindvriendelijkscheiden.nu/" TargetMode="External"/><Relationship Id="rId57" Type="http://schemas.openxmlformats.org/officeDocument/2006/relationships/hyperlink" Target="mailto:info@advocatenkantoorzela.nl" TargetMode="External"/><Relationship Id="rId106" Type="http://schemas.openxmlformats.org/officeDocument/2006/relationships/hyperlink" Target="mailto:info@thepractice.nl" TargetMode="External"/><Relationship Id="rId127" Type="http://schemas.openxmlformats.org/officeDocument/2006/relationships/hyperlink" Target="mailto:info@psychologenherengracht.nl" TargetMode="External"/><Relationship Id="rId10" Type="http://schemas.openxmlformats.org/officeDocument/2006/relationships/endnotes" Target="endnotes.xml"/><Relationship Id="rId31" Type="http://schemas.openxmlformats.org/officeDocument/2006/relationships/hyperlink" Target="http://www.co-ouders.nl" TargetMode="External"/><Relationship Id="rId52" Type="http://schemas.openxmlformats.org/officeDocument/2006/relationships/hyperlink" Target="https://podcasts.apple.com/us/podcast/co-parent-dilemmas/id1577638651" TargetMode="External"/><Relationship Id="rId73" Type="http://schemas.openxmlformats.org/officeDocument/2006/relationships/hyperlink" Target="http://www.villapinedo.nl" TargetMode="External"/><Relationship Id="rId78" Type="http://schemas.openxmlformats.org/officeDocument/2006/relationships/hyperlink" Target="mailto:mail@vanzelf-kindertherapie.nl" TargetMode="External"/><Relationship Id="rId94" Type="http://schemas.openxmlformats.org/officeDocument/2006/relationships/hyperlink" Target="https://eur04.safelinks.protection.outlook.com/?url=http%3A%2F%2Fwww.coachpraktijkloosdrecht.nl%2F&amp;data=05%7C02%7Cg.veerman%40ggdgv.nl%7Cd4285600d9104a173c8608de6a05e151%7C3d4f90810beb452fa8cf7203e3681edc%7C0%7C0%7C639064770660859805%7CUnknown%7CTWFpbGZsb3d8eyJFbXB0eU1hcGkiOnRydWUsIlYiOiIwLjAuMDAwMCIsIlAiOiJXaW4zMiIsIkFOIjoiTWFpbCIsIldUIjoyfQ%3D%3D%7C0%7C%7C%7C&amp;sdata=W%2FHyVarbRaAWWYadvoksKKKZMlEfHFwNZut48BvN6jk%3D&amp;reserved=0" TargetMode="External"/><Relationship Id="rId99" Type="http://schemas.openxmlformats.org/officeDocument/2006/relationships/hyperlink" Target="http://www.schipaanpak.com" TargetMode="External"/><Relationship Id="rId101" Type="http://schemas.openxmlformats.org/officeDocument/2006/relationships/hyperlink" Target="https://depubercoach.nl/" TargetMode="External"/><Relationship Id="rId122" Type="http://schemas.openxmlformats.org/officeDocument/2006/relationships/hyperlink" Target="https://eur04.safelinks.protection.outlook.com/?url=https%3A%2F%2Fwww.levvel.nl%2Faanbod&amp;data=05%7C02%7Cjeugd%40ggdgv.nl%7C982024712cf44331e24408de4142c238%7C3d4f90810beb452fa8cf7203e3681edc%7C0%7C0%7C639019952538299132%7CUnknown%7CTWFpbGZsb3d8eyJFbXB0eU1hcGkiOnRydWUsIlYiOiIwLjAuMDAwMCIsIlAiOiJXaW4zMiIsIkFOIjoiTWFpbCIsIldUIjoyfQ%3D%3D%7C0%7C%7C%7C&amp;sdata=%2Fu9di%2BXASXS0CQBgqBOjZkb0ROYTJC5v5ko5TwAMffM%3D&amp;reserved=0" TargetMode="External"/><Relationship Id="rId143" Type="http://schemas.openxmlformats.org/officeDocument/2006/relationships/hyperlink" Target="https://praktijktijd.nl/" TargetMode="External"/><Relationship Id="rId148" Type="http://schemas.openxmlformats.org/officeDocument/2006/relationships/hyperlink" Target="mailto:claudia@inverbinding-metelkaar.nl" TargetMode="External"/><Relationship Id="rId164" Type="http://schemas.openxmlformats.org/officeDocument/2006/relationships/hyperlink" Target="mailto:bredius@gooischemeesters.nl" TargetMode="External"/><Relationship Id="rId169" Type="http://schemas.openxmlformats.org/officeDocument/2006/relationships/hyperlink" Target="http://www.petrasplinter.nl" TargetMode="External"/><Relationship Id="rId185" Type="http://schemas.openxmlformats.org/officeDocument/2006/relationships/hyperlink" Target="mailto:info@vsvw.nl" TargetMode="External"/><Relationship Id="rId4" Type="http://schemas.openxmlformats.org/officeDocument/2006/relationships/customXml" Target="../customXml/item4.xml"/><Relationship Id="rId9" Type="http://schemas.openxmlformats.org/officeDocument/2006/relationships/footnotes" Target="footnotes.xml"/><Relationship Id="rId180" Type="http://schemas.openxmlformats.org/officeDocument/2006/relationships/hyperlink" Target="http://www.gooischemeesters.nl" TargetMode="External"/><Relationship Id="rId26" Type="http://schemas.openxmlformats.org/officeDocument/2006/relationships/hyperlink" Target="http://www.kinderrechtswinkel.nl" TargetMode="External"/><Relationship Id="rId47" Type="http://schemas.openxmlformats.org/officeDocument/2006/relationships/hyperlink" Target="https://open.spotify.com/show/54dkq9qBfu9jkQEpLYbWeg" TargetMode="External"/><Relationship Id="rId68" Type="http://schemas.openxmlformats.org/officeDocument/2006/relationships/hyperlink" Target="mailto:gezinsopvoedcoachHLB@ggdgv.nl" TargetMode="External"/><Relationship Id="rId89" Type="http://schemas.openxmlformats.org/officeDocument/2006/relationships/hyperlink" Target="http://www.kidsinbetween.nl" TargetMode="External"/><Relationship Id="rId112" Type="http://schemas.openxmlformats.org/officeDocument/2006/relationships/hyperlink" Target="mailto:klein@psychotherapeutenteam.nl" TargetMode="External"/><Relationship Id="rId133" Type="http://schemas.openxmlformats.org/officeDocument/2006/relationships/hyperlink" Target="https://thepractice.nl/" TargetMode="External"/><Relationship Id="rId154" Type="http://schemas.openxmlformats.org/officeDocument/2006/relationships/hyperlink" Target="http://www.bosmanfokkeradvocaten.nl" TargetMode="External"/><Relationship Id="rId175" Type="http://schemas.openxmlformats.org/officeDocument/2006/relationships/hyperlink" Target="http://www.van-bijsterveld.nl" TargetMode="External"/><Relationship Id="rId196" Type="http://schemas.openxmlformats.org/officeDocument/2006/relationships/hyperlink" Target="https://thepractice.nl/" TargetMode="External"/><Relationship Id="rId200" Type="http://schemas.openxmlformats.org/officeDocument/2006/relationships/footer" Target="footer3.xml"/><Relationship Id="rId16" Type="http://schemas.openxmlformats.org/officeDocument/2006/relationships/image" Target="media/image12.jpeg"/><Relationship Id="rId37" Type="http://schemas.openxmlformats.org/officeDocument/2006/relationships/hyperlink" Target="https://eur04.safelinks.protection.outlook.com/?url=http%3A%2F%2Fwww.schipaanpak.com%2F&amp;data=05%7C01%7Cb.janson%40jggv.nl%7C14683b475b90412f20d808dad9f921dc%7C3d4f90810beb452fa8cf7203e3681edc%7C0%7C0%7C638061961290152339%7CUnknown%7CTWFpbGZsb3d8eyJWIjoiMC4wLjAwMDAiLCJQIjoiV2luMzIiLCJBTiI6Ik1haWwiLCJXVCI6Mn0%3D%7C3000%7C%7C%7C&amp;sdata=Im0EgUrxCjZKyBoctva8TU6wP2JW7ffjicNABFjJGeA%3D&amp;reserved=0" TargetMode="External"/><Relationship Id="rId58" Type="http://schemas.openxmlformats.org/officeDocument/2006/relationships/hyperlink" Target="https://www.advocatenkantoorzela.nl/" TargetMode="External"/><Relationship Id="rId79" Type="http://schemas.openxmlformats.org/officeDocument/2006/relationships/hyperlink" Target="http://www.vanzelf-kindertherapie.nl" TargetMode="External"/><Relationship Id="rId102" Type="http://schemas.openxmlformats.org/officeDocument/2006/relationships/hyperlink" Target="mailto:info@vanzelf-kindertherapie.nl" TargetMode="External"/><Relationship Id="rId123" Type="http://schemas.openxmlformats.org/officeDocument/2006/relationships/hyperlink" Target="mailto:aanmelden@levvel.nl" TargetMode="External"/><Relationship Id="rId144" Type="http://schemas.openxmlformats.org/officeDocument/2006/relationships/hyperlink" Target="mailto:info@qruunschram.nl" TargetMode="External"/><Relationship Id="rId90" Type="http://schemas.openxmlformats.org/officeDocument/2006/relationships/hyperlink" Target="mailto:info@kindbehartiger.nl" TargetMode="External"/><Relationship Id="rId165" Type="http://schemas.openxmlformats.org/officeDocument/2006/relationships/hyperlink" Target="http://www.gooischemeesters.nl" TargetMode="External"/><Relationship Id="rId186" Type="http://schemas.openxmlformats.org/officeDocument/2006/relationships/hyperlink" Target="http://www.vsvw.nl" TargetMode="External"/><Relationship Id="rId27" Type="http://schemas.openxmlformats.org/officeDocument/2006/relationships/hyperlink" Target="http://www.jouwggd.nl/relaties/mijn-ouders-gaan-scheiden" TargetMode="External"/><Relationship Id="rId48" Type="http://schemas.openxmlformats.org/officeDocument/2006/relationships/hyperlink" Target="https://familyfactory.nu/gezin-in-scheiding-de-podcasts/" TargetMode="External"/><Relationship Id="rId69" Type="http://schemas.openxmlformats.org/officeDocument/2006/relationships/hyperlink" Target="mailto:gezinsopvoedcoachHSUM@ggdgv.nl" TargetMode="External"/><Relationship Id="rId113" Type="http://schemas.openxmlformats.org/officeDocument/2006/relationships/hyperlink" Target="http://www.psychotherapeutenteam.nl" TargetMode="External"/><Relationship Id="rId134" Type="http://schemas.openxmlformats.org/officeDocument/2006/relationships/hyperlink" Target="mailto:info@schipaanpak.com" TargetMode="External"/><Relationship Id="rId80" Type="http://schemas.openxmlformats.org/officeDocument/2006/relationships/hyperlink" Target="mailto:angele@angelebabeliowsky.nl" TargetMode="External"/><Relationship Id="rId155" Type="http://schemas.openxmlformats.org/officeDocument/2006/relationships/hyperlink" Target="mailto:kvb@houtsmuller-boitelle.nl" TargetMode="External"/><Relationship Id="rId176" Type="http://schemas.openxmlformats.org/officeDocument/2006/relationships/hyperlink" Target="mailto:Bosman@bfadvocatuur.nl" TargetMode="External"/><Relationship Id="rId197" Type="http://schemas.openxmlformats.org/officeDocument/2006/relationships/hyperlink" Target="mailto:Claudia@inverbinding-metelkaar.nl" TargetMode="External"/><Relationship Id="rId201" Type="http://schemas.openxmlformats.org/officeDocument/2006/relationships/header" Target="header4.xml"/><Relationship Id="rId17" Type="http://schemas.openxmlformats.org/officeDocument/2006/relationships/hyperlink" Target="mailto:jeugd@ggdgv.nl" TargetMode="External"/><Relationship Id="rId38" Type="http://schemas.openxmlformats.org/officeDocument/2006/relationships/hyperlink" Target="http://www.nji.nl/scheiding" TargetMode="External"/><Relationship Id="rId59" Type="http://schemas.openxmlformats.org/officeDocument/2006/relationships/hyperlink" Target="http://www.verder-online.nl/" TargetMode="External"/><Relationship Id="rId103" Type="http://schemas.openxmlformats.org/officeDocument/2006/relationships/hyperlink" Target="http://www.vanzelf-kindertherapie.nl" TargetMode="External"/><Relationship Id="rId124" Type="http://schemas.openxmlformats.org/officeDocument/2006/relationships/hyperlink" Target="mailto:info@konfia.nl" TargetMode="External"/><Relationship Id="rId70" Type="http://schemas.openxmlformats.org/officeDocument/2006/relationships/hyperlink" Target="mailto:gezinsopvoedcoachGM@ggdgv.nl" TargetMode="External"/><Relationship Id="rId91" Type="http://schemas.openxmlformats.org/officeDocument/2006/relationships/hyperlink" Target="http://www.kindbehartiger.nl" TargetMode="External"/><Relationship Id="rId145" Type="http://schemas.openxmlformats.org/officeDocument/2006/relationships/hyperlink" Target="http://www.qruunschram.nl" TargetMode="External"/><Relationship Id="rId166" Type="http://schemas.openxmlformats.org/officeDocument/2006/relationships/hyperlink" Target="mailto:nvdvegt@vsvw.nl" TargetMode="External"/><Relationship Id="rId187" Type="http://schemas.openxmlformats.org/officeDocument/2006/relationships/hyperlink" Target="mailto:ps@petrasplinter.nl" TargetMode="External"/><Relationship Id="rId1" Type="http://schemas.openxmlformats.org/officeDocument/2006/relationships/customXml" Target="../customXml/item1.xml"/><Relationship Id="rId28" Type="http://schemas.openxmlformats.org/officeDocument/2006/relationships/hyperlink" Target="http://www.kiesvoorhetkind.nl" TargetMode="External"/><Relationship Id="rId49" Type="http://schemas.openxmlformats.org/officeDocument/2006/relationships/hyperlink" Target="https://open.spotify.com/episode/6PyxXmiOTImxKc6449JLBp?si=ArQvCPobRrm9an5_ax-huw&amp;fbclid=IwAR11zqkGaopNYRXA23oIXX5czp3fMCO4SHn80pI_8sM60DoQV_U9jEMi9TM&amp;nd=1" TargetMode="External"/><Relationship Id="rId114" Type="http://schemas.openxmlformats.org/officeDocument/2006/relationships/hyperlink" Target="https://www.vvcp.nl/overlegscheiden" TargetMode="External"/><Relationship Id="rId60" Type="http://schemas.openxmlformats.org/officeDocument/2006/relationships/hyperlink" Target="https://training.villapinedo.nl/" TargetMode="External"/><Relationship Id="rId81" Type="http://schemas.openxmlformats.org/officeDocument/2006/relationships/hyperlink" Target="http://www.angelebabeliowsky.nl" TargetMode="External"/><Relationship Id="rId135" Type="http://schemas.openxmlformats.org/officeDocument/2006/relationships/hyperlink" Target="http://www.schipaanpak.nl" TargetMode="External"/><Relationship Id="rId156" Type="http://schemas.openxmlformats.org/officeDocument/2006/relationships/hyperlink" Target="http://www.van-bijsterveld.nl" TargetMode="External"/><Relationship Id="rId177" Type="http://schemas.openxmlformats.org/officeDocument/2006/relationships/hyperlink" Target="http://www.bosmanfokkeradvocaten.nl" TargetMode="External"/><Relationship Id="rId198" Type="http://schemas.openxmlformats.org/officeDocument/2006/relationships/hyperlink" Target="http://www.inverbinding-metelkaar.nl" TargetMode="External"/><Relationship Id="rId202" Type="http://schemas.openxmlformats.org/officeDocument/2006/relationships/footer" Target="footer4.xml"/><Relationship Id="rId18" Type="http://schemas.openxmlformats.org/officeDocument/2006/relationships/hyperlink" Target="http://www.ggdgv.nl/jeugd" TargetMode="External"/><Relationship Id="rId39" Type="http://schemas.openxmlformats.org/officeDocument/2006/relationships/hyperlink" Target="https://raisingchildren.net.au/" TargetMode="External"/><Relationship Id="rId50" Type="http://schemas.openxmlformats.org/officeDocument/2006/relationships/hyperlink" Target="https://open.spotify.com/show/1Xq1UWITolXEKfTe6MJ5T8" TargetMode="External"/><Relationship Id="rId104" Type="http://schemas.openxmlformats.org/officeDocument/2006/relationships/hyperlink" Target="mailto:info@vosbovengestalttherapie.nl" TargetMode="External"/><Relationship Id="rId125" Type="http://schemas.openxmlformats.org/officeDocument/2006/relationships/hyperlink" Target="https://konfia.nl/" TargetMode="External"/><Relationship Id="rId146" Type="http://schemas.openxmlformats.org/officeDocument/2006/relationships/hyperlink" Target="mailto:info@good-spirit.nl" TargetMode="External"/><Relationship Id="rId167" Type="http://schemas.openxmlformats.org/officeDocument/2006/relationships/hyperlink" Target="http://www.vsvw.nl" TargetMode="External"/><Relationship Id="rId188" Type="http://schemas.openxmlformats.org/officeDocument/2006/relationships/hyperlink" Target="http://www.petrasplinter.nl" TargetMode="External"/><Relationship Id="rId71" Type="http://schemas.openxmlformats.org/officeDocument/2006/relationships/hyperlink" Target="http://www.ggdgv.nl/ikendescheiding" TargetMode="External"/><Relationship Id="rId92" Type="http://schemas.openxmlformats.org/officeDocument/2006/relationships/hyperlink" Target="mailto:info@schipaanpak.nl" TargetMode="External"/></Relationships>
</file>

<file path=word/_rels/footer2.xml.rels><?xml version="1.0" encoding="UTF-8" standalone="yes"?>
<Relationships xmlns="http://schemas.openxmlformats.org/package/2006/relationships"><Relationship Id="rId8" Type="http://schemas.microsoft.com/office/2007/relationships/hdphoto" Target="media/hdphoto4.wdp"/><Relationship Id="rId13" Type="http://schemas.openxmlformats.org/officeDocument/2006/relationships/image" Target="media/image11.png"/><Relationship Id="rId3" Type="http://schemas.openxmlformats.org/officeDocument/2006/relationships/image" Target="media/image6.png"/><Relationship Id="rId7" Type="http://schemas.openxmlformats.org/officeDocument/2006/relationships/image" Target="media/image8.png"/><Relationship Id="rId12" Type="http://schemas.microsoft.com/office/2007/relationships/hdphoto" Target="media/hdphoto6.wdp"/><Relationship Id="rId2" Type="http://schemas.microsoft.com/office/2007/relationships/hdphoto" Target="media/hdphoto1.wdp"/><Relationship Id="rId1" Type="http://schemas.openxmlformats.org/officeDocument/2006/relationships/image" Target="media/image5.png"/><Relationship Id="rId6" Type="http://schemas.microsoft.com/office/2007/relationships/hdphoto" Target="media/hdphoto3.wdp"/><Relationship Id="rId11" Type="http://schemas.openxmlformats.org/officeDocument/2006/relationships/image" Target="media/image10.png"/><Relationship Id="rId5" Type="http://schemas.openxmlformats.org/officeDocument/2006/relationships/image" Target="media/image7.png"/><Relationship Id="rId10" Type="http://schemas.microsoft.com/office/2007/relationships/hdphoto" Target="media/hdphoto5.wdp"/><Relationship Id="rId4" Type="http://schemas.microsoft.com/office/2007/relationships/hdphoto" Target="media/hdphoto2.wdp"/><Relationship Id="rId9" Type="http://schemas.openxmlformats.org/officeDocument/2006/relationships/image" Target="media/image9.png"/><Relationship Id="rId14" Type="http://schemas.microsoft.com/office/2007/relationships/hdphoto" Target="media/hdphoto7.wdp"/></Relationships>
</file>

<file path=word/_rels/head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sv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https://regiogv.sharepoint.com/sites/OfficeTemplate/Gedeelde%20documenten/GGD/Rapport_GGD.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e90d8f5-d754-4f95-98ff-f7444835fec5">
      <Terms xmlns="http://schemas.microsoft.com/office/infopath/2007/PartnerControls"/>
    </lcf76f155ced4ddcb4097134ff3c332f>
    <TaxCatchAll xmlns="3b3a310c-2c22-434d-b211-efb51fe791f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8607AFEB5EE394B9FFCA826C492C58D" ma:contentTypeVersion="14" ma:contentTypeDescription="Een nieuw document maken." ma:contentTypeScope="" ma:versionID="354a1a4e1ac3c1a6c94a7d9924b2c032">
  <xsd:schema xmlns:xsd="http://www.w3.org/2001/XMLSchema" xmlns:xs="http://www.w3.org/2001/XMLSchema" xmlns:p="http://schemas.microsoft.com/office/2006/metadata/properties" xmlns:ns2="ae90d8f5-d754-4f95-98ff-f7444835fec5" xmlns:ns3="3b3a310c-2c22-434d-b211-efb51fe791fb" targetNamespace="http://schemas.microsoft.com/office/2006/metadata/properties" ma:root="true" ma:fieldsID="b9e4656d60ef95c3c32ceebd1d8ff3dc" ns2:_="" ns3:_="">
    <xsd:import namespace="ae90d8f5-d754-4f95-98ff-f7444835fec5"/>
    <xsd:import namespace="3b3a310c-2c22-434d-b211-efb51fe791f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90d8f5-d754-4f95-98ff-f7444835fe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Afbeeldingtags" ma:readOnly="false" ma:fieldId="{5cf76f15-5ced-4ddc-b409-7134ff3c332f}" ma:taxonomyMulti="true" ma:sspId="176ab39e-de46-42d1-85ce-535418d7402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b3a310c-2c22-434d-b211-efb51fe791fb"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a46048d-59ff-45db-8aac-68651360933a}" ma:internalName="TaxCatchAll" ma:showField="CatchAllData" ma:web="3b3a310c-2c22-434d-b211-efb51fe791f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5F95867-1C9A-4759-81CF-42570C4AD54A}">
  <ds:schemaRefs>
    <ds:schemaRef ds:uri="http://schemas.microsoft.com/office/2006/metadata/properties"/>
    <ds:schemaRef ds:uri="http://schemas.microsoft.com/office/infopath/2007/PartnerControls"/>
    <ds:schemaRef ds:uri="ae90d8f5-d754-4f95-98ff-f7444835fec5"/>
    <ds:schemaRef ds:uri="3b3a310c-2c22-434d-b211-efb51fe791fb"/>
  </ds:schemaRefs>
</ds:datastoreItem>
</file>

<file path=customXml/itemProps2.xml><?xml version="1.0" encoding="utf-8"?>
<ds:datastoreItem xmlns:ds="http://schemas.openxmlformats.org/officeDocument/2006/customXml" ds:itemID="{DB23A8A8-816A-46E3-9C80-FC1C9B56C5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90d8f5-d754-4f95-98ff-f7444835fec5"/>
    <ds:schemaRef ds:uri="3b3a310c-2c22-434d-b211-efb51fe791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89C6AFC-A6BE-44E6-A1E2-FFB8BF9AC65C}">
  <ds:schemaRefs>
    <ds:schemaRef ds:uri="http://schemas.openxmlformats.org/officeDocument/2006/bibliography"/>
  </ds:schemaRefs>
</ds:datastoreItem>
</file>

<file path=customXml/itemProps4.xml><?xml version="1.0" encoding="utf-8"?>
<ds:datastoreItem xmlns:ds="http://schemas.openxmlformats.org/officeDocument/2006/customXml" ds:itemID="{21E96227-D179-4CA4-A155-45E58B3D31AD}">
  <ds:schemaRefs>
    <ds:schemaRef ds:uri="http://schemas.microsoft.com/sharepoint/v3/contenttype/forms"/>
  </ds:schemaRefs>
</ds:datastoreItem>
</file>

<file path=docMetadata/LabelInfo.xml><?xml version="1.0" encoding="utf-8"?>
<clbl:labelList xmlns:clbl="http://schemas.microsoft.com/office/2020/mipLabelMetadata">
  <clbl:label id="{3d4f9081-0beb-452f-a8cf-7203e3681edc}" enabled="0" method="" siteId="{3d4f9081-0beb-452f-a8cf-7203e3681edc}" removed="1"/>
</clbl:labelList>
</file>

<file path=docProps/app.xml><?xml version="1.0" encoding="utf-8"?>
<Properties xmlns="http://schemas.openxmlformats.org/officeDocument/2006/extended-properties" xmlns:vt="http://schemas.openxmlformats.org/officeDocument/2006/docPropsVTypes">
  <Template>Rapport_GGD</Template>
  <TotalTime>73</TotalTime>
  <Pages>25</Pages>
  <Words>9496</Words>
  <Characters>52233</Characters>
  <Application>Microsoft Office Word</Application>
  <DocSecurity>0</DocSecurity>
  <Lines>435</Lines>
  <Paragraphs>123</Paragraphs>
  <ScaleCrop>false</ScaleCrop>
  <Company>GGD Gooi &amp; Vechtstreek</Company>
  <LinksUpToDate>false</LinksUpToDate>
  <CharactersWithSpaces>61606</CharactersWithSpaces>
  <SharedDoc>false</SharedDoc>
  <HLinks>
    <vt:vector size="1302" baseType="variant">
      <vt:variant>
        <vt:i4>4194385</vt:i4>
      </vt:variant>
      <vt:variant>
        <vt:i4>750</vt:i4>
      </vt:variant>
      <vt:variant>
        <vt:i4>0</vt:i4>
      </vt:variant>
      <vt:variant>
        <vt:i4>5</vt:i4>
      </vt:variant>
      <vt:variant>
        <vt:lpwstr>http://www.inverbinding-metelkaar.nl/</vt:lpwstr>
      </vt:variant>
      <vt:variant>
        <vt:lpwstr/>
      </vt:variant>
      <vt:variant>
        <vt:i4>917627</vt:i4>
      </vt:variant>
      <vt:variant>
        <vt:i4>747</vt:i4>
      </vt:variant>
      <vt:variant>
        <vt:i4>0</vt:i4>
      </vt:variant>
      <vt:variant>
        <vt:i4>5</vt:i4>
      </vt:variant>
      <vt:variant>
        <vt:lpwstr>mailto:Claudia@inverbinding-metelkaar.nl</vt:lpwstr>
      </vt:variant>
      <vt:variant>
        <vt:lpwstr/>
      </vt:variant>
      <vt:variant>
        <vt:i4>3997730</vt:i4>
      </vt:variant>
      <vt:variant>
        <vt:i4>744</vt:i4>
      </vt:variant>
      <vt:variant>
        <vt:i4>0</vt:i4>
      </vt:variant>
      <vt:variant>
        <vt:i4>5</vt:i4>
      </vt:variant>
      <vt:variant>
        <vt:lpwstr>https://thepractice.nl/</vt:lpwstr>
      </vt:variant>
      <vt:variant>
        <vt:lpwstr/>
      </vt:variant>
      <vt:variant>
        <vt:i4>65577</vt:i4>
      </vt:variant>
      <vt:variant>
        <vt:i4>741</vt:i4>
      </vt:variant>
      <vt:variant>
        <vt:i4>0</vt:i4>
      </vt:variant>
      <vt:variant>
        <vt:i4>5</vt:i4>
      </vt:variant>
      <vt:variant>
        <vt:lpwstr>mailto:info@thepractice.nl</vt:lpwstr>
      </vt:variant>
      <vt:variant>
        <vt:lpwstr/>
      </vt:variant>
      <vt:variant>
        <vt:i4>17</vt:i4>
      </vt:variant>
      <vt:variant>
        <vt:i4>738</vt:i4>
      </vt:variant>
      <vt:variant>
        <vt:i4>0</vt:i4>
      </vt:variant>
      <vt:variant>
        <vt:i4>5</vt:i4>
      </vt:variant>
      <vt:variant>
        <vt:lpwstr>http://www.patchworkcoaching.nl/</vt:lpwstr>
      </vt:variant>
      <vt:variant>
        <vt:lpwstr/>
      </vt:variant>
      <vt:variant>
        <vt:i4>917617</vt:i4>
      </vt:variant>
      <vt:variant>
        <vt:i4>735</vt:i4>
      </vt:variant>
      <vt:variant>
        <vt:i4>0</vt:i4>
      </vt:variant>
      <vt:variant>
        <vt:i4>5</vt:i4>
      </vt:variant>
      <vt:variant>
        <vt:lpwstr>javascript:handleMailto('mailto:info@patchworkcoaching.nl');return false;</vt:lpwstr>
      </vt:variant>
      <vt:variant>
        <vt:lpwstr/>
      </vt:variant>
      <vt:variant>
        <vt:i4>1703966</vt:i4>
      </vt:variant>
      <vt:variant>
        <vt:i4>732</vt:i4>
      </vt:variant>
      <vt:variant>
        <vt:i4>0</vt:i4>
      </vt:variant>
      <vt:variant>
        <vt:i4>5</vt:i4>
      </vt:variant>
      <vt:variant>
        <vt:lpwstr>https://www.taaafel.nl/maak-een-afspraak/</vt:lpwstr>
      </vt:variant>
      <vt:variant>
        <vt:lpwstr/>
      </vt:variant>
      <vt:variant>
        <vt:i4>7274545</vt:i4>
      </vt:variant>
      <vt:variant>
        <vt:i4>729</vt:i4>
      </vt:variant>
      <vt:variant>
        <vt:i4>0</vt:i4>
      </vt:variant>
      <vt:variant>
        <vt:i4>5</vt:i4>
      </vt:variant>
      <vt:variant>
        <vt:lpwstr>https://www.taaafel.nl/</vt:lpwstr>
      </vt:variant>
      <vt:variant>
        <vt:lpwstr/>
      </vt:variant>
      <vt:variant>
        <vt:i4>2031634</vt:i4>
      </vt:variant>
      <vt:variant>
        <vt:i4>726</vt:i4>
      </vt:variant>
      <vt:variant>
        <vt:i4>0</vt:i4>
      </vt:variant>
      <vt:variant>
        <vt:i4>5</vt:i4>
      </vt:variant>
      <vt:variant>
        <vt:lpwstr>http://www.ggdgv.nl/</vt:lpwstr>
      </vt:variant>
      <vt:variant>
        <vt:lpwstr/>
      </vt:variant>
      <vt:variant>
        <vt:i4>1376379</vt:i4>
      </vt:variant>
      <vt:variant>
        <vt:i4>723</vt:i4>
      </vt:variant>
      <vt:variant>
        <vt:i4>0</vt:i4>
      </vt:variant>
      <vt:variant>
        <vt:i4>5</vt:i4>
      </vt:variant>
      <vt:variant>
        <vt:lpwstr>mailto:n.zurlohe@ggdgv.nl</vt:lpwstr>
      </vt:variant>
      <vt:variant>
        <vt:lpwstr/>
      </vt:variant>
      <vt:variant>
        <vt:i4>1048593</vt:i4>
      </vt:variant>
      <vt:variant>
        <vt:i4>720</vt:i4>
      </vt:variant>
      <vt:variant>
        <vt:i4>0</vt:i4>
      </vt:variant>
      <vt:variant>
        <vt:i4>5</vt:i4>
      </vt:variant>
      <vt:variant>
        <vt:lpwstr>http://www.petrasplinter.nl/</vt:lpwstr>
      </vt:variant>
      <vt:variant>
        <vt:lpwstr/>
      </vt:variant>
      <vt:variant>
        <vt:i4>1245229</vt:i4>
      </vt:variant>
      <vt:variant>
        <vt:i4>717</vt:i4>
      </vt:variant>
      <vt:variant>
        <vt:i4>0</vt:i4>
      </vt:variant>
      <vt:variant>
        <vt:i4>5</vt:i4>
      </vt:variant>
      <vt:variant>
        <vt:lpwstr>mailto:ps@petrasplinter.nl</vt:lpwstr>
      </vt:variant>
      <vt:variant>
        <vt:lpwstr/>
      </vt:variant>
      <vt:variant>
        <vt:i4>6881338</vt:i4>
      </vt:variant>
      <vt:variant>
        <vt:i4>714</vt:i4>
      </vt:variant>
      <vt:variant>
        <vt:i4>0</vt:i4>
      </vt:variant>
      <vt:variant>
        <vt:i4>5</vt:i4>
      </vt:variant>
      <vt:variant>
        <vt:lpwstr>http://www.vsvw.nl/</vt:lpwstr>
      </vt:variant>
      <vt:variant>
        <vt:lpwstr/>
      </vt:variant>
      <vt:variant>
        <vt:i4>4653157</vt:i4>
      </vt:variant>
      <vt:variant>
        <vt:i4>711</vt:i4>
      </vt:variant>
      <vt:variant>
        <vt:i4>0</vt:i4>
      </vt:variant>
      <vt:variant>
        <vt:i4>5</vt:i4>
      </vt:variant>
      <vt:variant>
        <vt:lpwstr>mailto:info@vsvw.nl</vt:lpwstr>
      </vt:variant>
      <vt:variant>
        <vt:lpwstr/>
      </vt:variant>
      <vt:variant>
        <vt:i4>327790</vt:i4>
      </vt:variant>
      <vt:variant>
        <vt:i4>708</vt:i4>
      </vt:variant>
      <vt:variant>
        <vt:i4>0</vt:i4>
      </vt:variant>
      <vt:variant>
        <vt:i4>5</vt:i4>
      </vt:variant>
      <vt:variant>
        <vt:lpwstr>mailto:secretariaat@d-foorce.nl</vt:lpwstr>
      </vt:variant>
      <vt:variant>
        <vt:lpwstr/>
      </vt:variant>
      <vt:variant>
        <vt:i4>327692</vt:i4>
      </vt:variant>
      <vt:variant>
        <vt:i4>705</vt:i4>
      </vt:variant>
      <vt:variant>
        <vt:i4>0</vt:i4>
      </vt:variant>
      <vt:variant>
        <vt:i4>5</vt:i4>
      </vt:variant>
      <vt:variant>
        <vt:lpwstr>https://d-foorce.nl/</vt:lpwstr>
      </vt:variant>
      <vt:variant>
        <vt:lpwstr/>
      </vt:variant>
      <vt:variant>
        <vt:i4>6946921</vt:i4>
      </vt:variant>
      <vt:variant>
        <vt:i4>702</vt:i4>
      </vt:variant>
      <vt:variant>
        <vt:i4>0</vt:i4>
      </vt:variant>
      <vt:variant>
        <vt:i4>5</vt:i4>
      </vt:variant>
      <vt:variant>
        <vt:lpwstr>https://eur04.safelinks.protection.outlook.com/?url=https%3A%2F%2Fwww.deboorderadvocaten.com%2Fadvocaten%2F&amp;data=05%7C02%7Cg.veerman%40ggdgv.nl%7C06e8b56652294642123208dc1c258ebe%7C3d4f90810beb452fa8cf7203e3681edc%7C0%7C0%7C638416198530856773%7CUnknown%7CTWFpbGZsb3d8eyJWIjoiMC4wLjAwMDAiLCJQIjoiV2luMzIiLCJBTiI6Ik1haWwiLCJXVCI6Mn0%3D%7C3000%7C%7C%7C&amp;sdata=Ti8UFyCjkV%2B3EWOgVsN%2B8J%2B298hP%2FsaqBiBMKCP47wg%3D&amp;reserved=0</vt:lpwstr>
      </vt:variant>
      <vt:variant>
        <vt:lpwstr/>
      </vt:variant>
      <vt:variant>
        <vt:i4>5243002</vt:i4>
      </vt:variant>
      <vt:variant>
        <vt:i4>699</vt:i4>
      </vt:variant>
      <vt:variant>
        <vt:i4>0</vt:i4>
      </vt:variant>
      <vt:variant>
        <vt:i4>5</vt:i4>
      </vt:variant>
      <vt:variant>
        <vt:lpwstr>mailto:info@deboorderadvocaten.coml</vt:lpwstr>
      </vt:variant>
      <vt:variant>
        <vt:lpwstr/>
      </vt:variant>
      <vt:variant>
        <vt:i4>7602238</vt:i4>
      </vt:variant>
      <vt:variant>
        <vt:i4>696</vt:i4>
      </vt:variant>
      <vt:variant>
        <vt:i4>0</vt:i4>
      </vt:variant>
      <vt:variant>
        <vt:i4>5</vt:i4>
      </vt:variant>
      <vt:variant>
        <vt:lpwstr>http://www.gooischemeesters.nl/</vt:lpwstr>
      </vt:variant>
      <vt:variant>
        <vt:lpwstr/>
      </vt:variant>
      <vt:variant>
        <vt:i4>2097159</vt:i4>
      </vt:variant>
      <vt:variant>
        <vt:i4>693</vt:i4>
      </vt:variant>
      <vt:variant>
        <vt:i4>0</vt:i4>
      </vt:variant>
      <vt:variant>
        <vt:i4>5</vt:i4>
      </vt:variant>
      <vt:variant>
        <vt:lpwstr>mailto:bredius@gooischemeesters.nl</vt:lpwstr>
      </vt:variant>
      <vt:variant>
        <vt:lpwstr/>
      </vt:variant>
      <vt:variant>
        <vt:i4>3670017</vt:i4>
      </vt:variant>
      <vt:variant>
        <vt:i4>690</vt:i4>
      </vt:variant>
      <vt:variant>
        <vt:i4>0</vt:i4>
      </vt:variant>
      <vt:variant>
        <vt:i4>5</vt:i4>
      </vt:variant>
      <vt:variant>
        <vt:lpwstr>mailto:info@advocatenmediators.nl</vt:lpwstr>
      </vt:variant>
      <vt:variant>
        <vt:lpwstr/>
      </vt:variant>
      <vt:variant>
        <vt:i4>1835015</vt:i4>
      </vt:variant>
      <vt:variant>
        <vt:i4>687</vt:i4>
      </vt:variant>
      <vt:variant>
        <vt:i4>0</vt:i4>
      </vt:variant>
      <vt:variant>
        <vt:i4>5</vt:i4>
      </vt:variant>
      <vt:variant>
        <vt:lpwstr>http://www.bosmanfokkeradvocaten.nl/</vt:lpwstr>
      </vt:variant>
      <vt:variant>
        <vt:lpwstr/>
      </vt:variant>
      <vt:variant>
        <vt:i4>3604511</vt:i4>
      </vt:variant>
      <vt:variant>
        <vt:i4>684</vt:i4>
      </vt:variant>
      <vt:variant>
        <vt:i4>0</vt:i4>
      </vt:variant>
      <vt:variant>
        <vt:i4>5</vt:i4>
      </vt:variant>
      <vt:variant>
        <vt:lpwstr>mailto:Bosman@bfadvocatuur.nl</vt:lpwstr>
      </vt:variant>
      <vt:variant>
        <vt:lpwstr/>
      </vt:variant>
      <vt:variant>
        <vt:i4>8192059</vt:i4>
      </vt:variant>
      <vt:variant>
        <vt:i4>681</vt:i4>
      </vt:variant>
      <vt:variant>
        <vt:i4>0</vt:i4>
      </vt:variant>
      <vt:variant>
        <vt:i4>5</vt:i4>
      </vt:variant>
      <vt:variant>
        <vt:lpwstr>http://www.van-bijsterveld.nl/</vt:lpwstr>
      </vt:variant>
      <vt:variant>
        <vt:lpwstr/>
      </vt:variant>
      <vt:variant>
        <vt:i4>3014738</vt:i4>
      </vt:variant>
      <vt:variant>
        <vt:i4>678</vt:i4>
      </vt:variant>
      <vt:variant>
        <vt:i4>0</vt:i4>
      </vt:variant>
      <vt:variant>
        <vt:i4>5</vt:i4>
      </vt:variant>
      <vt:variant>
        <vt:lpwstr>mailto:kvb@houtsmuller-boitelle.nl</vt:lpwstr>
      </vt:variant>
      <vt:variant>
        <vt:lpwstr/>
      </vt:variant>
      <vt:variant>
        <vt:i4>1703936</vt:i4>
      </vt:variant>
      <vt:variant>
        <vt:i4>675</vt:i4>
      </vt:variant>
      <vt:variant>
        <vt:i4>0</vt:i4>
      </vt:variant>
      <vt:variant>
        <vt:i4>5</vt:i4>
      </vt:variant>
      <vt:variant>
        <vt:lpwstr>https://www.advocatenkantoorzela.nl/</vt:lpwstr>
      </vt:variant>
      <vt:variant>
        <vt:lpwstr/>
      </vt:variant>
      <vt:variant>
        <vt:i4>5242983</vt:i4>
      </vt:variant>
      <vt:variant>
        <vt:i4>672</vt:i4>
      </vt:variant>
      <vt:variant>
        <vt:i4>0</vt:i4>
      </vt:variant>
      <vt:variant>
        <vt:i4>5</vt:i4>
      </vt:variant>
      <vt:variant>
        <vt:lpwstr>mailto:info@advocatenkantoorzela.nl</vt:lpwstr>
      </vt:variant>
      <vt:variant>
        <vt:lpwstr/>
      </vt:variant>
      <vt:variant>
        <vt:i4>7471208</vt:i4>
      </vt:variant>
      <vt:variant>
        <vt:i4>669</vt:i4>
      </vt:variant>
      <vt:variant>
        <vt:i4>0</vt:i4>
      </vt:variant>
      <vt:variant>
        <vt:i4>5</vt:i4>
      </vt:variant>
      <vt:variant>
        <vt:lpwstr>http://www.partnersinmediation.nl/</vt:lpwstr>
      </vt:variant>
      <vt:variant>
        <vt:lpwstr/>
      </vt:variant>
      <vt:variant>
        <vt:i4>1376317</vt:i4>
      </vt:variant>
      <vt:variant>
        <vt:i4>666</vt:i4>
      </vt:variant>
      <vt:variant>
        <vt:i4>0</vt:i4>
      </vt:variant>
      <vt:variant>
        <vt:i4>5</vt:i4>
      </vt:variant>
      <vt:variant>
        <vt:lpwstr>mailto:info@partnersinmediation.nl</vt:lpwstr>
      </vt:variant>
      <vt:variant>
        <vt:lpwstr/>
      </vt:variant>
      <vt:variant>
        <vt:i4>1048593</vt:i4>
      </vt:variant>
      <vt:variant>
        <vt:i4>663</vt:i4>
      </vt:variant>
      <vt:variant>
        <vt:i4>0</vt:i4>
      </vt:variant>
      <vt:variant>
        <vt:i4>5</vt:i4>
      </vt:variant>
      <vt:variant>
        <vt:lpwstr>http://www.petrasplinter.nl/</vt:lpwstr>
      </vt:variant>
      <vt:variant>
        <vt:lpwstr/>
      </vt:variant>
      <vt:variant>
        <vt:i4>1245229</vt:i4>
      </vt:variant>
      <vt:variant>
        <vt:i4>660</vt:i4>
      </vt:variant>
      <vt:variant>
        <vt:i4>0</vt:i4>
      </vt:variant>
      <vt:variant>
        <vt:i4>5</vt:i4>
      </vt:variant>
      <vt:variant>
        <vt:lpwstr>mailto:ps@petrasplinter.nl</vt:lpwstr>
      </vt:variant>
      <vt:variant>
        <vt:lpwstr/>
      </vt:variant>
      <vt:variant>
        <vt:i4>6881338</vt:i4>
      </vt:variant>
      <vt:variant>
        <vt:i4>657</vt:i4>
      </vt:variant>
      <vt:variant>
        <vt:i4>0</vt:i4>
      </vt:variant>
      <vt:variant>
        <vt:i4>5</vt:i4>
      </vt:variant>
      <vt:variant>
        <vt:lpwstr>http://www.vsvw.nl/</vt:lpwstr>
      </vt:variant>
      <vt:variant>
        <vt:lpwstr/>
      </vt:variant>
      <vt:variant>
        <vt:i4>3866631</vt:i4>
      </vt:variant>
      <vt:variant>
        <vt:i4>654</vt:i4>
      </vt:variant>
      <vt:variant>
        <vt:i4>0</vt:i4>
      </vt:variant>
      <vt:variant>
        <vt:i4>5</vt:i4>
      </vt:variant>
      <vt:variant>
        <vt:lpwstr>mailto:nvdvegt@vsvw.nl</vt:lpwstr>
      </vt:variant>
      <vt:variant>
        <vt:lpwstr/>
      </vt:variant>
      <vt:variant>
        <vt:i4>7602238</vt:i4>
      </vt:variant>
      <vt:variant>
        <vt:i4>651</vt:i4>
      </vt:variant>
      <vt:variant>
        <vt:i4>0</vt:i4>
      </vt:variant>
      <vt:variant>
        <vt:i4>5</vt:i4>
      </vt:variant>
      <vt:variant>
        <vt:lpwstr>http://www.gooischemeesters.nl/</vt:lpwstr>
      </vt:variant>
      <vt:variant>
        <vt:lpwstr/>
      </vt:variant>
      <vt:variant>
        <vt:i4>2097159</vt:i4>
      </vt:variant>
      <vt:variant>
        <vt:i4>648</vt:i4>
      </vt:variant>
      <vt:variant>
        <vt:i4>0</vt:i4>
      </vt:variant>
      <vt:variant>
        <vt:i4>5</vt:i4>
      </vt:variant>
      <vt:variant>
        <vt:lpwstr>mailto:bredius@gooischemeesters.nl</vt:lpwstr>
      </vt:variant>
      <vt:variant>
        <vt:lpwstr/>
      </vt:variant>
      <vt:variant>
        <vt:i4>6750315</vt:i4>
      </vt:variant>
      <vt:variant>
        <vt:i4>645</vt:i4>
      </vt:variant>
      <vt:variant>
        <vt:i4>0</vt:i4>
      </vt:variant>
      <vt:variant>
        <vt:i4>5</vt:i4>
      </vt:variant>
      <vt:variant>
        <vt:lpwstr>http://www.d-foorce.nl/</vt:lpwstr>
      </vt:variant>
      <vt:variant>
        <vt:lpwstr/>
      </vt:variant>
      <vt:variant>
        <vt:i4>327790</vt:i4>
      </vt:variant>
      <vt:variant>
        <vt:i4>642</vt:i4>
      </vt:variant>
      <vt:variant>
        <vt:i4>0</vt:i4>
      </vt:variant>
      <vt:variant>
        <vt:i4>5</vt:i4>
      </vt:variant>
      <vt:variant>
        <vt:lpwstr>mailto:secretariaat@d-foorce.nl</vt:lpwstr>
      </vt:variant>
      <vt:variant>
        <vt:lpwstr/>
      </vt:variant>
      <vt:variant>
        <vt:i4>5963857</vt:i4>
      </vt:variant>
      <vt:variant>
        <vt:i4>639</vt:i4>
      </vt:variant>
      <vt:variant>
        <vt:i4>0</vt:i4>
      </vt:variant>
      <vt:variant>
        <vt:i4>5</vt:i4>
      </vt:variant>
      <vt:variant>
        <vt:lpwstr>https://www.deboorderadvocaten.com/advocaten/</vt:lpwstr>
      </vt:variant>
      <vt:variant>
        <vt:lpwstr/>
      </vt:variant>
      <vt:variant>
        <vt:i4>5243002</vt:i4>
      </vt:variant>
      <vt:variant>
        <vt:i4>636</vt:i4>
      </vt:variant>
      <vt:variant>
        <vt:i4>0</vt:i4>
      </vt:variant>
      <vt:variant>
        <vt:i4>5</vt:i4>
      </vt:variant>
      <vt:variant>
        <vt:lpwstr>mailto:Info@deboorderadvocaten.com</vt:lpwstr>
      </vt:variant>
      <vt:variant>
        <vt:lpwstr/>
      </vt:variant>
      <vt:variant>
        <vt:i4>7929899</vt:i4>
      </vt:variant>
      <vt:variant>
        <vt:i4>633</vt:i4>
      </vt:variant>
      <vt:variant>
        <vt:i4>0</vt:i4>
      </vt:variant>
      <vt:variant>
        <vt:i4>5</vt:i4>
      </vt:variant>
      <vt:variant>
        <vt:lpwstr>https://eur04.safelinks.protection.outlook.com/?url=http%3A%2F%2Fwww.inverbinding-uitelkaar.nl%2F&amp;data=05%7C02%7Cj.vanelk%40ggdgv.nl%7Cbae32b971f7c45edfa8e08dd532ffe3a%7C3d4f90810beb452fa8cf7203e3681edc%7C0%7C0%7C638758187792797239%7CUnknown%7CTWFpbGZsb3d8eyJFbXB0eU1hcGkiOnRydWUsIlYiOiIwLjAuMDAwMCIsIlAiOiJXaW4zMiIsIkFOIjoiTWFpbCIsIldUIjoyfQ%3D%3D%7C0%7C%7C%7C&amp;sdata=2uk4TpqQxQRF4AGv3BGjw9hZiDrZIr%2BWG9NqPqETwOA%3D&amp;reserved=0</vt:lpwstr>
      </vt:variant>
      <vt:variant>
        <vt:lpwstr/>
      </vt:variant>
      <vt:variant>
        <vt:i4>131171</vt:i4>
      </vt:variant>
      <vt:variant>
        <vt:i4>630</vt:i4>
      </vt:variant>
      <vt:variant>
        <vt:i4>0</vt:i4>
      </vt:variant>
      <vt:variant>
        <vt:i4>5</vt:i4>
      </vt:variant>
      <vt:variant>
        <vt:lpwstr>mailto:claudia@inverbinding-uitelkaar.nl</vt:lpwstr>
      </vt:variant>
      <vt:variant>
        <vt:lpwstr/>
      </vt:variant>
      <vt:variant>
        <vt:i4>7733291</vt:i4>
      </vt:variant>
      <vt:variant>
        <vt:i4>627</vt:i4>
      </vt:variant>
      <vt:variant>
        <vt:i4>0</vt:i4>
      </vt:variant>
      <vt:variant>
        <vt:i4>5</vt:i4>
      </vt:variant>
      <vt:variant>
        <vt:lpwstr>http://www.schmitzmediation.nl/</vt:lpwstr>
      </vt:variant>
      <vt:variant>
        <vt:lpwstr/>
      </vt:variant>
      <vt:variant>
        <vt:i4>5636218</vt:i4>
      </vt:variant>
      <vt:variant>
        <vt:i4>624</vt:i4>
      </vt:variant>
      <vt:variant>
        <vt:i4>0</vt:i4>
      </vt:variant>
      <vt:variant>
        <vt:i4>5</vt:i4>
      </vt:variant>
      <vt:variant>
        <vt:lpwstr>mailto:info@schmitzmediation.nl</vt:lpwstr>
      </vt:variant>
      <vt:variant>
        <vt:lpwstr/>
      </vt:variant>
      <vt:variant>
        <vt:i4>8192059</vt:i4>
      </vt:variant>
      <vt:variant>
        <vt:i4>621</vt:i4>
      </vt:variant>
      <vt:variant>
        <vt:i4>0</vt:i4>
      </vt:variant>
      <vt:variant>
        <vt:i4>5</vt:i4>
      </vt:variant>
      <vt:variant>
        <vt:lpwstr>http://www.van-bijsterveld.nl/</vt:lpwstr>
      </vt:variant>
      <vt:variant>
        <vt:lpwstr/>
      </vt:variant>
      <vt:variant>
        <vt:i4>3014738</vt:i4>
      </vt:variant>
      <vt:variant>
        <vt:i4>618</vt:i4>
      </vt:variant>
      <vt:variant>
        <vt:i4>0</vt:i4>
      </vt:variant>
      <vt:variant>
        <vt:i4>5</vt:i4>
      </vt:variant>
      <vt:variant>
        <vt:lpwstr>mailto:kvb@houtsmuller-boitelle.nl</vt:lpwstr>
      </vt:variant>
      <vt:variant>
        <vt:lpwstr/>
      </vt:variant>
      <vt:variant>
        <vt:i4>1835015</vt:i4>
      </vt:variant>
      <vt:variant>
        <vt:i4>615</vt:i4>
      </vt:variant>
      <vt:variant>
        <vt:i4>0</vt:i4>
      </vt:variant>
      <vt:variant>
        <vt:i4>5</vt:i4>
      </vt:variant>
      <vt:variant>
        <vt:lpwstr>http://www.bosmanfokkeradvocaten.nl/</vt:lpwstr>
      </vt:variant>
      <vt:variant>
        <vt:lpwstr/>
      </vt:variant>
      <vt:variant>
        <vt:i4>3604511</vt:i4>
      </vt:variant>
      <vt:variant>
        <vt:i4>612</vt:i4>
      </vt:variant>
      <vt:variant>
        <vt:i4>0</vt:i4>
      </vt:variant>
      <vt:variant>
        <vt:i4>5</vt:i4>
      </vt:variant>
      <vt:variant>
        <vt:lpwstr>mailto:Bosman@bfadvocatuur.nl</vt:lpwstr>
      </vt:variant>
      <vt:variant>
        <vt:lpwstr/>
      </vt:variant>
      <vt:variant>
        <vt:i4>3670017</vt:i4>
      </vt:variant>
      <vt:variant>
        <vt:i4>609</vt:i4>
      </vt:variant>
      <vt:variant>
        <vt:i4>0</vt:i4>
      </vt:variant>
      <vt:variant>
        <vt:i4>5</vt:i4>
      </vt:variant>
      <vt:variant>
        <vt:lpwstr>mailto:info@advocatenmediators.nl</vt:lpwstr>
      </vt:variant>
      <vt:variant>
        <vt:lpwstr/>
      </vt:variant>
      <vt:variant>
        <vt:i4>3276847</vt:i4>
      </vt:variant>
      <vt:variant>
        <vt:i4>606</vt:i4>
      </vt:variant>
      <vt:variant>
        <vt:i4>0</vt:i4>
      </vt:variant>
      <vt:variant>
        <vt:i4>5</vt:i4>
      </vt:variant>
      <vt:variant>
        <vt:lpwstr>https://www.rechtsbijstand.nl/mediation-rechtsbijstand/gesubsidieerde-mediation-rechtsbijstand/</vt:lpwstr>
      </vt:variant>
      <vt:variant>
        <vt:lpwstr/>
      </vt:variant>
      <vt:variant>
        <vt:i4>7864431</vt:i4>
      </vt:variant>
      <vt:variant>
        <vt:i4>603</vt:i4>
      </vt:variant>
      <vt:variant>
        <vt:i4>0</vt:i4>
      </vt:variant>
      <vt:variant>
        <vt:i4>5</vt:i4>
      </vt:variant>
      <vt:variant>
        <vt:lpwstr>https://www.rechtsbijstand.nl/mediation-rechtsbijstand/register-mediators/?plaats=HILVERSUM</vt:lpwstr>
      </vt:variant>
      <vt:variant>
        <vt:lpwstr/>
      </vt:variant>
      <vt:variant>
        <vt:i4>7667763</vt:i4>
      </vt:variant>
      <vt:variant>
        <vt:i4>600</vt:i4>
      </vt:variant>
      <vt:variant>
        <vt:i4>0</vt:i4>
      </vt:variant>
      <vt:variant>
        <vt:i4>5</vt:i4>
      </vt:variant>
      <vt:variant>
        <vt:lpwstr>https://eur04.safelinks.protection.outlook.com/?url=http%3A%2F%2Fwww.inverbinding-metelkaar.nl%2F&amp;data=05%7C02%7Cj.vanelk%40ggdgv.nl%7Cbae32b971f7c45edfa8e08dd532ffe3a%7C3d4f90810beb452fa8cf7203e3681edc%7C0%7C0%7C638758187792776025%7CUnknown%7CTWFpbGZsb3d8eyJFbXB0eU1hcGkiOnRydWUsIlYiOiIwLjAuMDAwMCIsIlAiOiJXaW4zMiIsIkFOIjoiTWFpbCIsIldUIjoyfQ%3D%3D%7C0%7C%7C%7C&amp;sdata=rz1%2FmAQ7uZI7s%2Bl72xFQTuUzE77446JCVEEEaqQoyBs%3D&amp;reserved=0</vt:lpwstr>
      </vt:variant>
      <vt:variant>
        <vt:lpwstr/>
      </vt:variant>
      <vt:variant>
        <vt:i4>917627</vt:i4>
      </vt:variant>
      <vt:variant>
        <vt:i4>597</vt:i4>
      </vt:variant>
      <vt:variant>
        <vt:i4>0</vt:i4>
      </vt:variant>
      <vt:variant>
        <vt:i4>5</vt:i4>
      </vt:variant>
      <vt:variant>
        <vt:lpwstr>mailto:claudia@inverbinding-metelkaar.nl</vt:lpwstr>
      </vt:variant>
      <vt:variant>
        <vt:lpwstr/>
      </vt:variant>
      <vt:variant>
        <vt:i4>3735658</vt:i4>
      </vt:variant>
      <vt:variant>
        <vt:i4>594</vt:i4>
      </vt:variant>
      <vt:variant>
        <vt:i4>0</vt:i4>
      </vt:variant>
      <vt:variant>
        <vt:i4>5</vt:i4>
      </vt:variant>
      <vt:variant>
        <vt:lpwstr>http://www.good-spirit.nl/</vt:lpwstr>
      </vt:variant>
      <vt:variant>
        <vt:lpwstr/>
      </vt:variant>
      <vt:variant>
        <vt:i4>1507446</vt:i4>
      </vt:variant>
      <vt:variant>
        <vt:i4>591</vt:i4>
      </vt:variant>
      <vt:variant>
        <vt:i4>0</vt:i4>
      </vt:variant>
      <vt:variant>
        <vt:i4>5</vt:i4>
      </vt:variant>
      <vt:variant>
        <vt:lpwstr>mailto:info@good-spirit.nl</vt:lpwstr>
      </vt:variant>
      <vt:variant>
        <vt:lpwstr/>
      </vt:variant>
      <vt:variant>
        <vt:i4>8126575</vt:i4>
      </vt:variant>
      <vt:variant>
        <vt:i4>588</vt:i4>
      </vt:variant>
      <vt:variant>
        <vt:i4>0</vt:i4>
      </vt:variant>
      <vt:variant>
        <vt:i4>5</vt:i4>
      </vt:variant>
      <vt:variant>
        <vt:lpwstr>http://www.qruunschram.nl/</vt:lpwstr>
      </vt:variant>
      <vt:variant>
        <vt:lpwstr/>
      </vt:variant>
      <vt:variant>
        <vt:i4>1179699</vt:i4>
      </vt:variant>
      <vt:variant>
        <vt:i4>585</vt:i4>
      </vt:variant>
      <vt:variant>
        <vt:i4>0</vt:i4>
      </vt:variant>
      <vt:variant>
        <vt:i4>5</vt:i4>
      </vt:variant>
      <vt:variant>
        <vt:lpwstr>mailto:info@qruunschram.nl</vt:lpwstr>
      </vt:variant>
      <vt:variant>
        <vt:lpwstr/>
      </vt:variant>
      <vt:variant>
        <vt:i4>4587539</vt:i4>
      </vt:variant>
      <vt:variant>
        <vt:i4>582</vt:i4>
      </vt:variant>
      <vt:variant>
        <vt:i4>0</vt:i4>
      </vt:variant>
      <vt:variant>
        <vt:i4>5</vt:i4>
      </vt:variant>
      <vt:variant>
        <vt:lpwstr>https://praktijktijd.nl/</vt:lpwstr>
      </vt:variant>
      <vt:variant>
        <vt:lpwstr/>
      </vt:variant>
      <vt:variant>
        <vt:i4>5570676</vt:i4>
      </vt:variant>
      <vt:variant>
        <vt:i4>579</vt:i4>
      </vt:variant>
      <vt:variant>
        <vt:i4>0</vt:i4>
      </vt:variant>
      <vt:variant>
        <vt:i4>5</vt:i4>
      </vt:variant>
      <vt:variant>
        <vt:lpwstr>mailto:Info@praktijktijd.nl</vt:lpwstr>
      </vt:variant>
      <vt:variant>
        <vt:lpwstr/>
      </vt:variant>
      <vt:variant>
        <vt:i4>786434</vt:i4>
      </vt:variant>
      <vt:variant>
        <vt:i4>576</vt:i4>
      </vt:variant>
      <vt:variant>
        <vt:i4>0</vt:i4>
      </vt:variant>
      <vt:variant>
        <vt:i4>5</vt:i4>
      </vt:variant>
      <vt:variant>
        <vt:lpwstr>http://www.psychotherapeutenteam.nl/</vt:lpwstr>
      </vt:variant>
      <vt:variant>
        <vt:lpwstr/>
      </vt:variant>
      <vt:variant>
        <vt:i4>655409</vt:i4>
      </vt:variant>
      <vt:variant>
        <vt:i4>573</vt:i4>
      </vt:variant>
      <vt:variant>
        <vt:i4>0</vt:i4>
      </vt:variant>
      <vt:variant>
        <vt:i4>5</vt:i4>
      </vt:variant>
      <vt:variant>
        <vt:lpwstr>mailto:klein@psychotherapeutenteam.nl</vt:lpwstr>
      </vt:variant>
      <vt:variant>
        <vt:lpwstr/>
      </vt:variant>
      <vt:variant>
        <vt:i4>131156</vt:i4>
      </vt:variant>
      <vt:variant>
        <vt:i4>570</vt:i4>
      </vt:variant>
      <vt:variant>
        <vt:i4>0</vt:i4>
      </vt:variant>
      <vt:variant>
        <vt:i4>5</vt:i4>
      </vt:variant>
      <vt:variant>
        <vt:lpwstr>http://www.happy-couples.nl/</vt:lpwstr>
      </vt:variant>
      <vt:variant>
        <vt:lpwstr/>
      </vt:variant>
      <vt:variant>
        <vt:i4>8126485</vt:i4>
      </vt:variant>
      <vt:variant>
        <vt:i4>567</vt:i4>
      </vt:variant>
      <vt:variant>
        <vt:i4>0</vt:i4>
      </vt:variant>
      <vt:variant>
        <vt:i4>5</vt:i4>
      </vt:variant>
      <vt:variant>
        <vt:lpwstr>mailto:anitavanleeuwen@happy-couples.nl</vt:lpwstr>
      </vt:variant>
      <vt:variant>
        <vt:lpwstr/>
      </vt:variant>
      <vt:variant>
        <vt:i4>2293869</vt:i4>
      </vt:variant>
      <vt:variant>
        <vt:i4>564</vt:i4>
      </vt:variant>
      <vt:variant>
        <vt:i4>0</vt:i4>
      </vt:variant>
      <vt:variant>
        <vt:i4>5</vt:i4>
      </vt:variant>
      <vt:variant>
        <vt:lpwstr>http://www.psycholoog-gooi.nl/</vt:lpwstr>
      </vt:variant>
      <vt:variant>
        <vt:lpwstr/>
      </vt:variant>
      <vt:variant>
        <vt:i4>1048684</vt:i4>
      </vt:variant>
      <vt:variant>
        <vt:i4>561</vt:i4>
      </vt:variant>
      <vt:variant>
        <vt:i4>0</vt:i4>
      </vt:variant>
      <vt:variant>
        <vt:i4>5</vt:i4>
      </vt:variant>
      <vt:variant>
        <vt:lpwstr>mailto:info@psycholoog-gooi.nl</vt:lpwstr>
      </vt:variant>
      <vt:variant>
        <vt:lpwstr/>
      </vt:variant>
      <vt:variant>
        <vt:i4>8061046</vt:i4>
      </vt:variant>
      <vt:variant>
        <vt:i4>558</vt:i4>
      </vt:variant>
      <vt:variant>
        <vt:i4>0</vt:i4>
      </vt:variant>
      <vt:variant>
        <vt:i4>5</vt:i4>
      </vt:variant>
      <vt:variant>
        <vt:lpwstr>http://www.schipaanpak.nl/</vt:lpwstr>
      </vt:variant>
      <vt:variant>
        <vt:lpwstr/>
      </vt:variant>
      <vt:variant>
        <vt:i4>524345</vt:i4>
      </vt:variant>
      <vt:variant>
        <vt:i4>555</vt:i4>
      </vt:variant>
      <vt:variant>
        <vt:i4>0</vt:i4>
      </vt:variant>
      <vt:variant>
        <vt:i4>5</vt:i4>
      </vt:variant>
      <vt:variant>
        <vt:lpwstr>mailto:info@schipaanpak.com</vt:lpwstr>
      </vt:variant>
      <vt:variant>
        <vt:lpwstr/>
      </vt:variant>
      <vt:variant>
        <vt:i4>3997730</vt:i4>
      </vt:variant>
      <vt:variant>
        <vt:i4>552</vt:i4>
      </vt:variant>
      <vt:variant>
        <vt:i4>0</vt:i4>
      </vt:variant>
      <vt:variant>
        <vt:i4>5</vt:i4>
      </vt:variant>
      <vt:variant>
        <vt:lpwstr>https://thepractice.nl/</vt:lpwstr>
      </vt:variant>
      <vt:variant>
        <vt:lpwstr/>
      </vt:variant>
      <vt:variant>
        <vt:i4>65577</vt:i4>
      </vt:variant>
      <vt:variant>
        <vt:i4>549</vt:i4>
      </vt:variant>
      <vt:variant>
        <vt:i4>0</vt:i4>
      </vt:variant>
      <vt:variant>
        <vt:i4>5</vt:i4>
      </vt:variant>
      <vt:variant>
        <vt:lpwstr>mailto:info@thepractice.nl</vt:lpwstr>
      </vt:variant>
      <vt:variant>
        <vt:lpwstr/>
      </vt:variant>
      <vt:variant>
        <vt:i4>458840</vt:i4>
      </vt:variant>
      <vt:variant>
        <vt:i4>546</vt:i4>
      </vt:variant>
      <vt:variant>
        <vt:i4>0</vt:i4>
      </vt:variant>
      <vt:variant>
        <vt:i4>5</vt:i4>
      </vt:variant>
      <vt:variant>
        <vt:lpwstr>https://www.zorgwijzer.nl/vergoeding/gestalttherapie</vt:lpwstr>
      </vt:variant>
      <vt:variant>
        <vt:lpwstr/>
      </vt:variant>
      <vt:variant>
        <vt:i4>7012451</vt:i4>
      </vt:variant>
      <vt:variant>
        <vt:i4>543</vt:i4>
      </vt:variant>
      <vt:variant>
        <vt:i4>0</vt:i4>
      </vt:variant>
      <vt:variant>
        <vt:i4>5</vt:i4>
      </vt:variant>
      <vt:variant>
        <vt:lpwstr>http://www.vosbovengestalttherapie.nl/</vt:lpwstr>
      </vt:variant>
      <vt:variant>
        <vt:lpwstr/>
      </vt:variant>
      <vt:variant>
        <vt:i4>1966116</vt:i4>
      </vt:variant>
      <vt:variant>
        <vt:i4>540</vt:i4>
      </vt:variant>
      <vt:variant>
        <vt:i4>0</vt:i4>
      </vt:variant>
      <vt:variant>
        <vt:i4>5</vt:i4>
      </vt:variant>
      <vt:variant>
        <vt:lpwstr>mailto:info@vosbovengestalttherapie.nl</vt:lpwstr>
      </vt:variant>
      <vt:variant>
        <vt:lpwstr/>
      </vt:variant>
      <vt:variant>
        <vt:i4>196698</vt:i4>
      </vt:variant>
      <vt:variant>
        <vt:i4>537</vt:i4>
      </vt:variant>
      <vt:variant>
        <vt:i4>0</vt:i4>
      </vt:variant>
      <vt:variant>
        <vt:i4>5</vt:i4>
      </vt:variant>
      <vt:variant>
        <vt:lpwstr>http://www.psychologenherengracht.nl/</vt:lpwstr>
      </vt:variant>
      <vt:variant>
        <vt:lpwstr/>
      </vt:variant>
      <vt:variant>
        <vt:i4>2555919</vt:i4>
      </vt:variant>
      <vt:variant>
        <vt:i4>534</vt:i4>
      </vt:variant>
      <vt:variant>
        <vt:i4>0</vt:i4>
      </vt:variant>
      <vt:variant>
        <vt:i4>5</vt:i4>
      </vt:variant>
      <vt:variant>
        <vt:lpwstr>mailto:info@psychologenherengracht.nl</vt:lpwstr>
      </vt:variant>
      <vt:variant>
        <vt:lpwstr/>
      </vt:variant>
      <vt:variant>
        <vt:i4>7274602</vt:i4>
      </vt:variant>
      <vt:variant>
        <vt:i4>531</vt:i4>
      </vt:variant>
      <vt:variant>
        <vt:i4>0</vt:i4>
      </vt:variant>
      <vt:variant>
        <vt:i4>5</vt:i4>
      </vt:variant>
      <vt:variant>
        <vt:lpwstr>https://eur04.safelinks.protection.outlook.com/?url=http%3A%2F%2Fwww.oudersinc.nl%2F&amp;data=05%7C02%7Cg.veerman%40ggdgv.nl%7C63da6837c00548f20f8208dc1b1d8f86%7C3d4f90810beb452fa8cf7203e3681edc%7C0%7C0%7C638415061004246953%7CUnknown%7CTWFpbGZsb3d8eyJWIjoiMC4wLjAwMDAiLCJQIjoiV2luMzIiLCJBTiI6Ik1haWwiLCJXVCI6Mn0%3D%7C3000%7C%7C%7C&amp;sdata=4PMsekpwyoNwqAZGeTJtnKxk3f493%2F4z62Xysc2a2Xo%3D&amp;reserved=0</vt:lpwstr>
      </vt:variant>
      <vt:variant>
        <vt:lpwstr/>
      </vt:variant>
      <vt:variant>
        <vt:i4>3670126</vt:i4>
      </vt:variant>
      <vt:variant>
        <vt:i4>528</vt:i4>
      </vt:variant>
      <vt:variant>
        <vt:i4>0</vt:i4>
      </vt:variant>
      <vt:variant>
        <vt:i4>5</vt:i4>
      </vt:variant>
      <vt:variant>
        <vt:lpwstr>https://konfia.nl/</vt:lpwstr>
      </vt:variant>
      <vt:variant>
        <vt:lpwstr/>
      </vt:variant>
      <vt:variant>
        <vt:i4>2818057</vt:i4>
      </vt:variant>
      <vt:variant>
        <vt:i4>525</vt:i4>
      </vt:variant>
      <vt:variant>
        <vt:i4>0</vt:i4>
      </vt:variant>
      <vt:variant>
        <vt:i4>5</vt:i4>
      </vt:variant>
      <vt:variant>
        <vt:lpwstr>mailto:info@konfia.nl</vt:lpwstr>
      </vt:variant>
      <vt:variant>
        <vt:lpwstr/>
      </vt:variant>
      <vt:variant>
        <vt:i4>4128798</vt:i4>
      </vt:variant>
      <vt:variant>
        <vt:i4>522</vt:i4>
      </vt:variant>
      <vt:variant>
        <vt:i4>0</vt:i4>
      </vt:variant>
      <vt:variant>
        <vt:i4>5</vt:i4>
      </vt:variant>
      <vt:variant>
        <vt:lpwstr>mailto:aanmelden@levvel.nl</vt:lpwstr>
      </vt:variant>
      <vt:variant>
        <vt:lpwstr/>
      </vt:variant>
      <vt:variant>
        <vt:i4>4128800</vt:i4>
      </vt:variant>
      <vt:variant>
        <vt:i4>519</vt:i4>
      </vt:variant>
      <vt:variant>
        <vt:i4>0</vt:i4>
      </vt:variant>
      <vt:variant>
        <vt:i4>5</vt:i4>
      </vt:variant>
      <vt:variant>
        <vt:lpwstr>https://eur04.safelinks.protection.outlook.com/?url=https%3A%2F%2Fwww.levvel.nl%2Faanbod&amp;data=05%7C02%7Cjeugd%40ggdgv.nl%7C982024712cf44331e24408de4142c238%7C3d4f90810beb452fa8cf7203e3681edc%7C0%7C0%7C639019952538299132%7CUnknown%7CTWFpbGZsb3d8eyJFbXB0eU1hcGkiOnRydWUsIlYiOiIwLjAuMDAwMCIsIlAiOiJXaW4zMiIsIkFOIjoiTWFpbCIsIldUIjoyfQ%3D%3D%7C0%7C%7C%7C&amp;sdata=%2Fu9di%2BXASXS0CQBgqBOjZkb0ROYTJC5v5ko5TwAMffM%3D&amp;reserved=0</vt:lpwstr>
      </vt:variant>
      <vt:variant>
        <vt:lpwstr/>
      </vt:variant>
      <vt:variant>
        <vt:i4>196646</vt:i4>
      </vt:variant>
      <vt:variant>
        <vt:i4>516</vt:i4>
      </vt:variant>
      <vt:variant>
        <vt:i4>0</vt:i4>
      </vt:variant>
      <vt:variant>
        <vt:i4>5</vt:i4>
      </vt:variant>
      <vt:variant>
        <vt:lpwstr>mailto:start@youke.nl</vt:lpwstr>
      </vt:variant>
      <vt:variant>
        <vt:lpwstr/>
      </vt:variant>
      <vt:variant>
        <vt:i4>196646</vt:i4>
      </vt:variant>
      <vt:variant>
        <vt:i4>513</vt:i4>
      </vt:variant>
      <vt:variant>
        <vt:i4>0</vt:i4>
      </vt:variant>
      <vt:variant>
        <vt:i4>5</vt:i4>
      </vt:variant>
      <vt:variant>
        <vt:lpwstr>mailto:start@youke.nl</vt:lpwstr>
      </vt:variant>
      <vt:variant>
        <vt:lpwstr/>
      </vt:variant>
      <vt:variant>
        <vt:i4>4522032</vt:i4>
      </vt:variant>
      <vt:variant>
        <vt:i4>510</vt:i4>
      </vt:variant>
      <vt:variant>
        <vt:i4>0</vt:i4>
      </vt:variant>
      <vt:variant>
        <vt:i4>5</vt:i4>
      </vt:variant>
      <vt:variant>
        <vt:lpwstr>mailto:BTM.hilversum@legerdeheils.nl</vt:lpwstr>
      </vt:variant>
      <vt:variant>
        <vt:lpwstr/>
      </vt:variant>
      <vt:variant>
        <vt:i4>5832716</vt:i4>
      </vt:variant>
      <vt:variant>
        <vt:i4>507</vt:i4>
      </vt:variant>
      <vt:variant>
        <vt:i4>0</vt:i4>
      </vt:variant>
      <vt:variant>
        <vt:i4>5</vt:i4>
      </vt:variant>
      <vt:variant>
        <vt:lpwstr>http://www.legerdesheils.nl/noord-holland</vt:lpwstr>
      </vt:variant>
      <vt:variant>
        <vt:lpwstr/>
      </vt:variant>
      <vt:variant>
        <vt:i4>3735560</vt:i4>
      </vt:variant>
      <vt:variant>
        <vt:i4>504</vt:i4>
      </vt:variant>
      <vt:variant>
        <vt:i4>0</vt:i4>
      </vt:variant>
      <vt:variant>
        <vt:i4>5</vt:i4>
      </vt:variant>
      <vt:variant>
        <vt:lpwstr>mailto:brenda@praktijktijd.nl</vt:lpwstr>
      </vt:variant>
      <vt:variant>
        <vt:lpwstr/>
      </vt:variant>
      <vt:variant>
        <vt:i4>6553696</vt:i4>
      </vt:variant>
      <vt:variant>
        <vt:i4>501</vt:i4>
      </vt:variant>
      <vt:variant>
        <vt:i4>0</vt:i4>
      </vt:variant>
      <vt:variant>
        <vt:i4>5</vt:i4>
      </vt:variant>
      <vt:variant>
        <vt:lpwstr>https://eur04.safelinks.protection.outlook.com/?url=http%3A%2F%2Fwww.horizoncoaching.nl%2F&amp;data=05%7C01%7Cinfo%40jggv.nl%7C5ccfe1a7f29143360e0a08dbdeae99a9%7C3d4f90810beb452fa8cf7203e3681edc%7C0%7C0%7C638348613722912413%7CUnknown%7CTWFpbGZsb3d8eyJWIjoiMC4wLjAwMDAiLCJQIjoiV2luMzIiLCJBTiI6Ik1haWwiLCJXVCI6Mn0%3D%7C3000%7C%7C%7C&amp;sdata=hUrQfoAUSdFinM7SWVzAnoZo9VVuy1WhztMqwqdAr20%3D&amp;reserved=0</vt:lpwstr>
      </vt:variant>
      <vt:variant>
        <vt:lpwstr/>
      </vt:variant>
      <vt:variant>
        <vt:i4>2031658</vt:i4>
      </vt:variant>
      <vt:variant>
        <vt:i4>498</vt:i4>
      </vt:variant>
      <vt:variant>
        <vt:i4>0</vt:i4>
      </vt:variant>
      <vt:variant>
        <vt:i4>5</vt:i4>
      </vt:variant>
      <vt:variant>
        <vt:lpwstr>mailto:marieke@horizoncoaching.nl</vt:lpwstr>
      </vt:variant>
      <vt:variant>
        <vt:lpwstr/>
      </vt:variant>
      <vt:variant>
        <vt:i4>7929972</vt:i4>
      </vt:variant>
      <vt:variant>
        <vt:i4>495</vt:i4>
      </vt:variant>
      <vt:variant>
        <vt:i4>0</vt:i4>
      </vt:variant>
      <vt:variant>
        <vt:i4>5</vt:i4>
      </vt:variant>
      <vt:variant>
        <vt:lpwstr>https://www.vvcp.nl/overlegscheiden</vt:lpwstr>
      </vt:variant>
      <vt:variant>
        <vt:lpwstr/>
      </vt:variant>
      <vt:variant>
        <vt:i4>786434</vt:i4>
      </vt:variant>
      <vt:variant>
        <vt:i4>492</vt:i4>
      </vt:variant>
      <vt:variant>
        <vt:i4>0</vt:i4>
      </vt:variant>
      <vt:variant>
        <vt:i4>5</vt:i4>
      </vt:variant>
      <vt:variant>
        <vt:lpwstr>http://www.psychotherapeutenteam.nl/</vt:lpwstr>
      </vt:variant>
      <vt:variant>
        <vt:lpwstr/>
      </vt:variant>
      <vt:variant>
        <vt:i4>655409</vt:i4>
      </vt:variant>
      <vt:variant>
        <vt:i4>489</vt:i4>
      </vt:variant>
      <vt:variant>
        <vt:i4>0</vt:i4>
      </vt:variant>
      <vt:variant>
        <vt:i4>5</vt:i4>
      </vt:variant>
      <vt:variant>
        <vt:lpwstr>mailto:klein@psychotherapeutenteam.nl</vt:lpwstr>
      </vt:variant>
      <vt:variant>
        <vt:lpwstr/>
      </vt:variant>
      <vt:variant>
        <vt:i4>589837</vt:i4>
      </vt:variant>
      <vt:variant>
        <vt:i4>486</vt:i4>
      </vt:variant>
      <vt:variant>
        <vt:i4>0</vt:i4>
      </vt:variant>
      <vt:variant>
        <vt:i4>5</vt:i4>
      </vt:variant>
      <vt:variant>
        <vt:lpwstr>http://www.angelebabeliowsky.nl/</vt:lpwstr>
      </vt:variant>
      <vt:variant>
        <vt:lpwstr/>
      </vt:variant>
      <vt:variant>
        <vt:i4>1376297</vt:i4>
      </vt:variant>
      <vt:variant>
        <vt:i4>483</vt:i4>
      </vt:variant>
      <vt:variant>
        <vt:i4>0</vt:i4>
      </vt:variant>
      <vt:variant>
        <vt:i4>5</vt:i4>
      </vt:variant>
      <vt:variant>
        <vt:lpwstr>mailto:angele@angelebabeliowsky.nl</vt:lpwstr>
      </vt:variant>
      <vt:variant>
        <vt:lpwstr/>
      </vt:variant>
      <vt:variant>
        <vt:i4>2031642</vt:i4>
      </vt:variant>
      <vt:variant>
        <vt:i4>480</vt:i4>
      </vt:variant>
      <vt:variant>
        <vt:i4>0</vt:i4>
      </vt:variant>
      <vt:variant>
        <vt:i4>5</vt:i4>
      </vt:variant>
      <vt:variant>
        <vt:lpwstr>https://www.piphilversum.nl/</vt:lpwstr>
      </vt:variant>
      <vt:variant>
        <vt:lpwstr/>
      </vt:variant>
      <vt:variant>
        <vt:i4>5570685</vt:i4>
      </vt:variant>
      <vt:variant>
        <vt:i4>477</vt:i4>
      </vt:variant>
      <vt:variant>
        <vt:i4>0</vt:i4>
      </vt:variant>
      <vt:variant>
        <vt:i4>5</vt:i4>
      </vt:variant>
      <vt:variant>
        <vt:lpwstr>mailto:info@piphilversum.nl</vt:lpwstr>
      </vt:variant>
      <vt:variant>
        <vt:lpwstr/>
      </vt:variant>
      <vt:variant>
        <vt:i4>3997730</vt:i4>
      </vt:variant>
      <vt:variant>
        <vt:i4>474</vt:i4>
      </vt:variant>
      <vt:variant>
        <vt:i4>0</vt:i4>
      </vt:variant>
      <vt:variant>
        <vt:i4>5</vt:i4>
      </vt:variant>
      <vt:variant>
        <vt:lpwstr>https://thepractice.nl/</vt:lpwstr>
      </vt:variant>
      <vt:variant>
        <vt:lpwstr/>
      </vt:variant>
      <vt:variant>
        <vt:i4>65577</vt:i4>
      </vt:variant>
      <vt:variant>
        <vt:i4>471</vt:i4>
      </vt:variant>
      <vt:variant>
        <vt:i4>0</vt:i4>
      </vt:variant>
      <vt:variant>
        <vt:i4>5</vt:i4>
      </vt:variant>
      <vt:variant>
        <vt:lpwstr>mailto:info@thepractice.nl</vt:lpwstr>
      </vt:variant>
      <vt:variant>
        <vt:lpwstr/>
      </vt:variant>
      <vt:variant>
        <vt:i4>458840</vt:i4>
      </vt:variant>
      <vt:variant>
        <vt:i4>468</vt:i4>
      </vt:variant>
      <vt:variant>
        <vt:i4>0</vt:i4>
      </vt:variant>
      <vt:variant>
        <vt:i4>5</vt:i4>
      </vt:variant>
      <vt:variant>
        <vt:lpwstr>https://www.zorgwijzer.nl/vergoeding/gestalttherapie</vt:lpwstr>
      </vt:variant>
      <vt:variant>
        <vt:lpwstr/>
      </vt:variant>
      <vt:variant>
        <vt:i4>4390977</vt:i4>
      </vt:variant>
      <vt:variant>
        <vt:i4>465</vt:i4>
      </vt:variant>
      <vt:variant>
        <vt:i4>0</vt:i4>
      </vt:variant>
      <vt:variant>
        <vt:i4>5</vt:i4>
      </vt:variant>
      <vt:variant>
        <vt:lpwstr>https://www.vosbovengestalttherapie.nl/relatietherapie/scheiding-het-nahuwelijk/</vt:lpwstr>
      </vt:variant>
      <vt:variant>
        <vt:lpwstr/>
      </vt:variant>
      <vt:variant>
        <vt:i4>1966116</vt:i4>
      </vt:variant>
      <vt:variant>
        <vt:i4>462</vt:i4>
      </vt:variant>
      <vt:variant>
        <vt:i4>0</vt:i4>
      </vt:variant>
      <vt:variant>
        <vt:i4>5</vt:i4>
      </vt:variant>
      <vt:variant>
        <vt:lpwstr>mailto:info@vosbovengestalttherapie.nl</vt:lpwstr>
      </vt:variant>
      <vt:variant>
        <vt:lpwstr/>
      </vt:variant>
      <vt:variant>
        <vt:i4>720916</vt:i4>
      </vt:variant>
      <vt:variant>
        <vt:i4>459</vt:i4>
      </vt:variant>
      <vt:variant>
        <vt:i4>0</vt:i4>
      </vt:variant>
      <vt:variant>
        <vt:i4>5</vt:i4>
      </vt:variant>
      <vt:variant>
        <vt:lpwstr>http://www.vanzelf-kindertherapie.nl/</vt:lpwstr>
      </vt:variant>
      <vt:variant>
        <vt:lpwstr/>
      </vt:variant>
      <vt:variant>
        <vt:i4>6881287</vt:i4>
      </vt:variant>
      <vt:variant>
        <vt:i4>456</vt:i4>
      </vt:variant>
      <vt:variant>
        <vt:i4>0</vt:i4>
      </vt:variant>
      <vt:variant>
        <vt:i4>5</vt:i4>
      </vt:variant>
      <vt:variant>
        <vt:lpwstr>mailto:info@vanzelf-kindertherapie.nl</vt:lpwstr>
      </vt:variant>
      <vt:variant>
        <vt:lpwstr/>
      </vt:variant>
      <vt:variant>
        <vt:i4>5177354</vt:i4>
      </vt:variant>
      <vt:variant>
        <vt:i4>453</vt:i4>
      </vt:variant>
      <vt:variant>
        <vt:i4>0</vt:i4>
      </vt:variant>
      <vt:variant>
        <vt:i4>5</vt:i4>
      </vt:variant>
      <vt:variant>
        <vt:lpwstr>https://depubercoach.nl/</vt:lpwstr>
      </vt:variant>
      <vt:variant>
        <vt:lpwstr/>
      </vt:variant>
      <vt:variant>
        <vt:i4>4849768</vt:i4>
      </vt:variant>
      <vt:variant>
        <vt:i4>450</vt:i4>
      </vt:variant>
      <vt:variant>
        <vt:i4>0</vt:i4>
      </vt:variant>
      <vt:variant>
        <vt:i4>5</vt:i4>
      </vt:variant>
      <vt:variant>
        <vt:lpwstr>mailto:meta@depubercoach.nl</vt:lpwstr>
      </vt:variant>
      <vt:variant>
        <vt:lpwstr/>
      </vt:variant>
      <vt:variant>
        <vt:i4>3407989</vt:i4>
      </vt:variant>
      <vt:variant>
        <vt:i4>447</vt:i4>
      </vt:variant>
      <vt:variant>
        <vt:i4>0</vt:i4>
      </vt:variant>
      <vt:variant>
        <vt:i4>5</vt:i4>
      </vt:variant>
      <vt:variant>
        <vt:lpwstr>http://www.schipaanpak.com/</vt:lpwstr>
      </vt:variant>
      <vt:variant>
        <vt:lpwstr/>
      </vt:variant>
      <vt:variant>
        <vt:i4>720948</vt:i4>
      </vt:variant>
      <vt:variant>
        <vt:i4>444</vt:i4>
      </vt:variant>
      <vt:variant>
        <vt:i4>0</vt:i4>
      </vt:variant>
      <vt:variant>
        <vt:i4>5</vt:i4>
      </vt:variant>
      <vt:variant>
        <vt:lpwstr>mailto:info@schipaanpak.nl</vt:lpwstr>
      </vt:variant>
      <vt:variant>
        <vt:lpwstr/>
      </vt:variant>
      <vt:variant>
        <vt:i4>2752623</vt:i4>
      </vt:variant>
      <vt:variant>
        <vt:i4>441</vt:i4>
      </vt:variant>
      <vt:variant>
        <vt:i4>0</vt:i4>
      </vt:variant>
      <vt:variant>
        <vt:i4>5</vt:i4>
      </vt:variant>
      <vt:variant>
        <vt:lpwstr>https://www.pantser-advies.nl/</vt:lpwstr>
      </vt:variant>
      <vt:variant>
        <vt:lpwstr/>
      </vt:variant>
      <vt:variant>
        <vt:i4>4849690</vt:i4>
      </vt:variant>
      <vt:variant>
        <vt:i4>438</vt:i4>
      </vt:variant>
      <vt:variant>
        <vt:i4>0</vt:i4>
      </vt:variant>
      <vt:variant>
        <vt:i4>5</vt:i4>
      </vt:variant>
      <vt:variant>
        <vt:lpwstr>http://www.ggdgv.nl/cursussen/scheidingsatlas</vt:lpwstr>
      </vt:variant>
      <vt:variant>
        <vt:lpwstr/>
      </vt:variant>
      <vt:variant>
        <vt:i4>7733345</vt:i4>
      </vt:variant>
      <vt:variant>
        <vt:i4>435</vt:i4>
      </vt:variant>
      <vt:variant>
        <vt:i4>0</vt:i4>
      </vt:variant>
      <vt:variant>
        <vt:i4>5</vt:i4>
      </vt:variant>
      <vt:variant>
        <vt:lpwstr>https://eur04.safelinks.protection.outlook.com/?url=http%3A%2F%2Fwww.schipaanpak.com%2F&amp;data=05%7C01%7Cb.janson%40jggv.nl%7C14683b475b90412f20d808dad9f921dc%7C3d4f90810beb452fa8cf7203e3681edc%7C0%7C0%7C638061961290308563%7CUnknown%7CTWFpbGZsb3d8eyJWIjoiMC4wLjAwMDAiLCJQIjoiV2luMzIiLCJBTiI6Ik1haWwiLCJXVCI6Mn0%3D%7C3000%7C%7C%7C&amp;sdata=ntEVJDduwtPddeZ4Xn1mVTLcstD%2ByRn1RC7E0tnIYmE%3D&amp;reserved=0</vt:lpwstr>
      </vt:variant>
      <vt:variant>
        <vt:lpwstr/>
      </vt:variant>
      <vt:variant>
        <vt:i4>720948</vt:i4>
      </vt:variant>
      <vt:variant>
        <vt:i4>432</vt:i4>
      </vt:variant>
      <vt:variant>
        <vt:i4>0</vt:i4>
      </vt:variant>
      <vt:variant>
        <vt:i4>5</vt:i4>
      </vt:variant>
      <vt:variant>
        <vt:lpwstr>mailto:info@schipaanpak.nl</vt:lpwstr>
      </vt:variant>
      <vt:variant>
        <vt:lpwstr/>
      </vt:variant>
      <vt:variant>
        <vt:i4>1572950</vt:i4>
      </vt:variant>
      <vt:variant>
        <vt:i4>429</vt:i4>
      </vt:variant>
      <vt:variant>
        <vt:i4>0</vt:i4>
      </vt:variant>
      <vt:variant>
        <vt:i4>5</vt:i4>
      </vt:variant>
      <vt:variant>
        <vt:lpwstr>http://www.kindbehartiger.nl/</vt:lpwstr>
      </vt:variant>
      <vt:variant>
        <vt:lpwstr/>
      </vt:variant>
      <vt:variant>
        <vt:i4>2818068</vt:i4>
      </vt:variant>
      <vt:variant>
        <vt:i4>426</vt:i4>
      </vt:variant>
      <vt:variant>
        <vt:i4>0</vt:i4>
      </vt:variant>
      <vt:variant>
        <vt:i4>5</vt:i4>
      </vt:variant>
      <vt:variant>
        <vt:lpwstr>mailto:info@kindbehartiger.nl</vt:lpwstr>
      </vt:variant>
      <vt:variant>
        <vt:lpwstr/>
      </vt:variant>
      <vt:variant>
        <vt:i4>1114129</vt:i4>
      </vt:variant>
      <vt:variant>
        <vt:i4>423</vt:i4>
      </vt:variant>
      <vt:variant>
        <vt:i4>0</vt:i4>
      </vt:variant>
      <vt:variant>
        <vt:i4>5</vt:i4>
      </vt:variant>
      <vt:variant>
        <vt:lpwstr>http://www.kidsinbetween.nl/</vt:lpwstr>
      </vt:variant>
      <vt:variant>
        <vt:lpwstr/>
      </vt:variant>
      <vt:variant>
        <vt:i4>8323141</vt:i4>
      </vt:variant>
      <vt:variant>
        <vt:i4>420</vt:i4>
      </vt:variant>
      <vt:variant>
        <vt:i4>0</vt:i4>
      </vt:variant>
      <vt:variant>
        <vt:i4>5</vt:i4>
      </vt:variant>
      <vt:variant>
        <vt:lpwstr>mailto:lips@kidsinbetween.nl</vt:lpwstr>
      </vt:variant>
      <vt:variant>
        <vt:lpwstr/>
      </vt:variant>
      <vt:variant>
        <vt:i4>7733291</vt:i4>
      </vt:variant>
      <vt:variant>
        <vt:i4>417</vt:i4>
      </vt:variant>
      <vt:variant>
        <vt:i4>0</vt:i4>
      </vt:variant>
      <vt:variant>
        <vt:i4>5</vt:i4>
      </vt:variant>
      <vt:variant>
        <vt:lpwstr>http://www.schmitzmediation.nl/</vt:lpwstr>
      </vt:variant>
      <vt:variant>
        <vt:lpwstr/>
      </vt:variant>
      <vt:variant>
        <vt:i4>5636218</vt:i4>
      </vt:variant>
      <vt:variant>
        <vt:i4>414</vt:i4>
      </vt:variant>
      <vt:variant>
        <vt:i4>0</vt:i4>
      </vt:variant>
      <vt:variant>
        <vt:i4>5</vt:i4>
      </vt:variant>
      <vt:variant>
        <vt:lpwstr>mailto:info@schmitzmediation.nl</vt:lpwstr>
      </vt:variant>
      <vt:variant>
        <vt:lpwstr/>
      </vt:variant>
      <vt:variant>
        <vt:i4>6357025</vt:i4>
      </vt:variant>
      <vt:variant>
        <vt:i4>411</vt:i4>
      </vt:variant>
      <vt:variant>
        <vt:i4>0</vt:i4>
      </vt:variant>
      <vt:variant>
        <vt:i4>5</vt:i4>
      </vt:variant>
      <vt:variant>
        <vt:lpwstr>http://www.depubercoach.nl/</vt:lpwstr>
      </vt:variant>
      <vt:variant>
        <vt:lpwstr/>
      </vt:variant>
      <vt:variant>
        <vt:i4>4849768</vt:i4>
      </vt:variant>
      <vt:variant>
        <vt:i4>408</vt:i4>
      </vt:variant>
      <vt:variant>
        <vt:i4>0</vt:i4>
      </vt:variant>
      <vt:variant>
        <vt:i4>5</vt:i4>
      </vt:variant>
      <vt:variant>
        <vt:lpwstr>mailto:meta@depubercoach.nl</vt:lpwstr>
      </vt:variant>
      <vt:variant>
        <vt:lpwstr/>
      </vt:variant>
      <vt:variant>
        <vt:i4>7667745</vt:i4>
      </vt:variant>
      <vt:variant>
        <vt:i4>405</vt:i4>
      </vt:variant>
      <vt:variant>
        <vt:i4>0</vt:i4>
      </vt:variant>
      <vt:variant>
        <vt:i4>5</vt:i4>
      </vt:variant>
      <vt:variant>
        <vt:lpwstr>http://www.yoep.nl/</vt:lpwstr>
      </vt:variant>
      <vt:variant>
        <vt:lpwstr/>
      </vt:variant>
      <vt:variant>
        <vt:i4>6029433</vt:i4>
      </vt:variant>
      <vt:variant>
        <vt:i4>402</vt:i4>
      </vt:variant>
      <vt:variant>
        <vt:i4>0</vt:i4>
      </vt:variant>
      <vt:variant>
        <vt:i4>5</vt:i4>
      </vt:variant>
      <vt:variant>
        <vt:lpwstr>mailto:info@yoep.nl</vt:lpwstr>
      </vt:variant>
      <vt:variant>
        <vt:lpwstr/>
      </vt:variant>
      <vt:variant>
        <vt:i4>589837</vt:i4>
      </vt:variant>
      <vt:variant>
        <vt:i4>399</vt:i4>
      </vt:variant>
      <vt:variant>
        <vt:i4>0</vt:i4>
      </vt:variant>
      <vt:variant>
        <vt:i4>5</vt:i4>
      </vt:variant>
      <vt:variant>
        <vt:lpwstr>http://www.angelebabeliowsky.nl/</vt:lpwstr>
      </vt:variant>
      <vt:variant>
        <vt:lpwstr/>
      </vt:variant>
      <vt:variant>
        <vt:i4>1376297</vt:i4>
      </vt:variant>
      <vt:variant>
        <vt:i4>396</vt:i4>
      </vt:variant>
      <vt:variant>
        <vt:i4>0</vt:i4>
      </vt:variant>
      <vt:variant>
        <vt:i4>5</vt:i4>
      </vt:variant>
      <vt:variant>
        <vt:lpwstr>mailto:angele@angelebabeliowsky.nl</vt:lpwstr>
      </vt:variant>
      <vt:variant>
        <vt:lpwstr/>
      </vt:variant>
      <vt:variant>
        <vt:i4>720916</vt:i4>
      </vt:variant>
      <vt:variant>
        <vt:i4>393</vt:i4>
      </vt:variant>
      <vt:variant>
        <vt:i4>0</vt:i4>
      </vt:variant>
      <vt:variant>
        <vt:i4>5</vt:i4>
      </vt:variant>
      <vt:variant>
        <vt:lpwstr>http://www.vanzelf-kindertherapie.nl/</vt:lpwstr>
      </vt:variant>
      <vt:variant>
        <vt:lpwstr/>
      </vt:variant>
      <vt:variant>
        <vt:i4>6422539</vt:i4>
      </vt:variant>
      <vt:variant>
        <vt:i4>390</vt:i4>
      </vt:variant>
      <vt:variant>
        <vt:i4>0</vt:i4>
      </vt:variant>
      <vt:variant>
        <vt:i4>5</vt:i4>
      </vt:variant>
      <vt:variant>
        <vt:lpwstr>mailto:mail@vanzelf-kindertherapie.nl</vt:lpwstr>
      </vt:variant>
      <vt:variant>
        <vt:lpwstr/>
      </vt:variant>
      <vt:variant>
        <vt:i4>7405608</vt:i4>
      </vt:variant>
      <vt:variant>
        <vt:i4>387</vt:i4>
      </vt:variant>
      <vt:variant>
        <vt:i4>0</vt:i4>
      </vt:variant>
      <vt:variant>
        <vt:i4>5</vt:i4>
      </vt:variant>
      <vt:variant>
        <vt:lpwstr>http://www.piphilversum.nl/</vt:lpwstr>
      </vt:variant>
      <vt:variant>
        <vt:lpwstr/>
      </vt:variant>
      <vt:variant>
        <vt:i4>5570685</vt:i4>
      </vt:variant>
      <vt:variant>
        <vt:i4>384</vt:i4>
      </vt:variant>
      <vt:variant>
        <vt:i4>0</vt:i4>
      </vt:variant>
      <vt:variant>
        <vt:i4>5</vt:i4>
      </vt:variant>
      <vt:variant>
        <vt:lpwstr>mailto:info@piphilversum.nl</vt:lpwstr>
      </vt:variant>
      <vt:variant>
        <vt:lpwstr/>
      </vt:variant>
      <vt:variant>
        <vt:i4>1704008</vt:i4>
      </vt:variant>
      <vt:variant>
        <vt:i4>381</vt:i4>
      </vt:variant>
      <vt:variant>
        <vt:i4>0</vt:i4>
      </vt:variant>
      <vt:variant>
        <vt:i4>5</vt:i4>
      </vt:variant>
      <vt:variant>
        <vt:lpwstr>https://www.psychotherapeutenteam.nl/</vt:lpwstr>
      </vt:variant>
      <vt:variant>
        <vt:lpwstr/>
      </vt:variant>
      <vt:variant>
        <vt:i4>655409</vt:i4>
      </vt:variant>
      <vt:variant>
        <vt:i4>378</vt:i4>
      </vt:variant>
      <vt:variant>
        <vt:i4>0</vt:i4>
      </vt:variant>
      <vt:variant>
        <vt:i4>5</vt:i4>
      </vt:variant>
      <vt:variant>
        <vt:lpwstr>mailto:klein@psychotherapeutenteam.nl</vt:lpwstr>
      </vt:variant>
      <vt:variant>
        <vt:lpwstr/>
      </vt:variant>
      <vt:variant>
        <vt:i4>7471213</vt:i4>
      </vt:variant>
      <vt:variant>
        <vt:i4>375</vt:i4>
      </vt:variant>
      <vt:variant>
        <vt:i4>0</vt:i4>
      </vt:variant>
      <vt:variant>
        <vt:i4>5</vt:i4>
      </vt:variant>
      <vt:variant>
        <vt:lpwstr>http://www.villapinedo.nl/</vt:lpwstr>
      </vt:variant>
      <vt:variant>
        <vt:lpwstr/>
      </vt:variant>
      <vt:variant>
        <vt:i4>3735560</vt:i4>
      </vt:variant>
      <vt:variant>
        <vt:i4>372</vt:i4>
      </vt:variant>
      <vt:variant>
        <vt:i4>0</vt:i4>
      </vt:variant>
      <vt:variant>
        <vt:i4>5</vt:i4>
      </vt:variant>
      <vt:variant>
        <vt:lpwstr>mailto:brenda@praktijktijd.nl</vt:lpwstr>
      </vt:variant>
      <vt:variant>
        <vt:lpwstr/>
      </vt:variant>
      <vt:variant>
        <vt:i4>7536737</vt:i4>
      </vt:variant>
      <vt:variant>
        <vt:i4>369</vt:i4>
      </vt:variant>
      <vt:variant>
        <vt:i4>0</vt:i4>
      </vt:variant>
      <vt:variant>
        <vt:i4>5</vt:i4>
      </vt:variant>
      <vt:variant>
        <vt:lpwstr>http://www.ggdgv.nl/ikendescheiding</vt:lpwstr>
      </vt:variant>
      <vt:variant>
        <vt:lpwstr/>
      </vt:variant>
      <vt:variant>
        <vt:i4>7405643</vt:i4>
      </vt:variant>
      <vt:variant>
        <vt:i4>366</vt:i4>
      </vt:variant>
      <vt:variant>
        <vt:i4>0</vt:i4>
      </vt:variant>
      <vt:variant>
        <vt:i4>5</vt:i4>
      </vt:variant>
      <vt:variant>
        <vt:lpwstr>mailto:gezinsopvoedcoachGM@ggdgv.nl</vt:lpwstr>
      </vt:variant>
      <vt:variant>
        <vt:lpwstr/>
      </vt:variant>
      <vt:variant>
        <vt:i4>131121</vt:i4>
      </vt:variant>
      <vt:variant>
        <vt:i4>363</vt:i4>
      </vt:variant>
      <vt:variant>
        <vt:i4>0</vt:i4>
      </vt:variant>
      <vt:variant>
        <vt:i4>5</vt:i4>
      </vt:variant>
      <vt:variant>
        <vt:lpwstr>mailto:gezinsopvoedcoachHSUM@ggdgv.nl</vt:lpwstr>
      </vt:variant>
      <vt:variant>
        <vt:lpwstr/>
      </vt:variant>
      <vt:variant>
        <vt:i4>6881363</vt:i4>
      </vt:variant>
      <vt:variant>
        <vt:i4>360</vt:i4>
      </vt:variant>
      <vt:variant>
        <vt:i4>0</vt:i4>
      </vt:variant>
      <vt:variant>
        <vt:i4>5</vt:i4>
      </vt:variant>
      <vt:variant>
        <vt:lpwstr>mailto:gezinsopvoedcoachHLB@ggdgv.nl</vt:lpwstr>
      </vt:variant>
      <vt:variant>
        <vt:lpwstr/>
      </vt:variant>
      <vt:variant>
        <vt:i4>7536737</vt:i4>
      </vt:variant>
      <vt:variant>
        <vt:i4>357</vt:i4>
      </vt:variant>
      <vt:variant>
        <vt:i4>0</vt:i4>
      </vt:variant>
      <vt:variant>
        <vt:i4>5</vt:i4>
      </vt:variant>
      <vt:variant>
        <vt:lpwstr>http://www.ggdgv.nl/ikendescheiding</vt:lpwstr>
      </vt:variant>
      <vt:variant>
        <vt:lpwstr/>
      </vt:variant>
      <vt:variant>
        <vt:i4>5832716</vt:i4>
      </vt:variant>
      <vt:variant>
        <vt:i4>354</vt:i4>
      </vt:variant>
      <vt:variant>
        <vt:i4>0</vt:i4>
      </vt:variant>
      <vt:variant>
        <vt:i4>5</vt:i4>
      </vt:variant>
      <vt:variant>
        <vt:lpwstr>http://www.legerdesheils.nl/noord-holland</vt:lpwstr>
      </vt:variant>
      <vt:variant>
        <vt:lpwstr/>
      </vt:variant>
      <vt:variant>
        <vt:i4>7143456</vt:i4>
      </vt:variant>
      <vt:variant>
        <vt:i4>351</vt:i4>
      </vt:variant>
      <vt:variant>
        <vt:i4>0</vt:i4>
      </vt:variant>
      <vt:variant>
        <vt:i4>5</vt:i4>
      </vt:variant>
      <vt:variant>
        <vt:lpwstr>https://ouderschapnascheidingacademie.thinkific.com/courses/take/mini-cursus-pso/texts/40385943-welkom</vt:lpwstr>
      </vt:variant>
      <vt:variant>
        <vt:lpwstr/>
      </vt:variant>
      <vt:variant>
        <vt:i4>1835079</vt:i4>
      </vt:variant>
      <vt:variant>
        <vt:i4>348</vt:i4>
      </vt:variant>
      <vt:variant>
        <vt:i4>0</vt:i4>
      </vt:variant>
      <vt:variant>
        <vt:i4>5</vt:i4>
      </vt:variant>
      <vt:variant>
        <vt:lpwstr>https://ouderschapnascheidingacademie.thinkific.com/courses/parallel-solo-ouderschap-na-scheiding</vt:lpwstr>
      </vt:variant>
      <vt:variant>
        <vt:lpwstr/>
      </vt:variant>
      <vt:variant>
        <vt:i4>720991</vt:i4>
      </vt:variant>
      <vt:variant>
        <vt:i4>345</vt:i4>
      </vt:variant>
      <vt:variant>
        <vt:i4>0</vt:i4>
      </vt:variant>
      <vt:variant>
        <vt:i4>5</vt:i4>
      </vt:variant>
      <vt:variant>
        <vt:lpwstr>http://www.ouderbijeenkomsten.nl/</vt:lpwstr>
      </vt:variant>
      <vt:variant>
        <vt:lpwstr/>
      </vt:variant>
      <vt:variant>
        <vt:i4>327682</vt:i4>
      </vt:variant>
      <vt:variant>
        <vt:i4>342</vt:i4>
      </vt:variant>
      <vt:variant>
        <vt:i4>0</vt:i4>
      </vt:variant>
      <vt:variant>
        <vt:i4>5</vt:i4>
      </vt:variant>
      <vt:variant>
        <vt:lpwstr>C:\Users\g.veerman\AppData\Local\Microsoft\Windows\INetCache\Content.Outlook\Z1U1W4G8\ouderbijeenkomsten.nl</vt:lpwstr>
      </vt:variant>
      <vt:variant>
        <vt:lpwstr/>
      </vt:variant>
      <vt:variant>
        <vt:i4>6553713</vt:i4>
      </vt:variant>
      <vt:variant>
        <vt:i4>339</vt:i4>
      </vt:variant>
      <vt:variant>
        <vt:i4>0</vt:i4>
      </vt:variant>
      <vt:variant>
        <vt:i4>5</vt:i4>
      </vt:variant>
      <vt:variant>
        <vt:lpwstr>http://www.tno.nl/atlas</vt:lpwstr>
      </vt:variant>
      <vt:variant>
        <vt:lpwstr/>
      </vt:variant>
      <vt:variant>
        <vt:i4>6094918</vt:i4>
      </vt:variant>
      <vt:variant>
        <vt:i4>336</vt:i4>
      </vt:variant>
      <vt:variant>
        <vt:i4>0</vt:i4>
      </vt:variant>
      <vt:variant>
        <vt:i4>5</vt:i4>
      </vt:variant>
      <vt:variant>
        <vt:lpwstr>https://training.villapinedo.nl/</vt:lpwstr>
      </vt:variant>
      <vt:variant>
        <vt:lpwstr/>
      </vt:variant>
      <vt:variant>
        <vt:i4>4456460</vt:i4>
      </vt:variant>
      <vt:variant>
        <vt:i4>333</vt:i4>
      </vt:variant>
      <vt:variant>
        <vt:i4>0</vt:i4>
      </vt:variant>
      <vt:variant>
        <vt:i4>5</vt:i4>
      </vt:variant>
      <vt:variant>
        <vt:lpwstr>http://www.verder-online.nl/</vt:lpwstr>
      </vt:variant>
      <vt:variant>
        <vt:lpwstr/>
      </vt:variant>
      <vt:variant>
        <vt:i4>1703936</vt:i4>
      </vt:variant>
      <vt:variant>
        <vt:i4>330</vt:i4>
      </vt:variant>
      <vt:variant>
        <vt:i4>0</vt:i4>
      </vt:variant>
      <vt:variant>
        <vt:i4>5</vt:i4>
      </vt:variant>
      <vt:variant>
        <vt:lpwstr>https://www.advocatenkantoorzela.nl/</vt:lpwstr>
      </vt:variant>
      <vt:variant>
        <vt:lpwstr/>
      </vt:variant>
      <vt:variant>
        <vt:i4>5242983</vt:i4>
      </vt:variant>
      <vt:variant>
        <vt:i4>327</vt:i4>
      </vt:variant>
      <vt:variant>
        <vt:i4>0</vt:i4>
      </vt:variant>
      <vt:variant>
        <vt:i4>5</vt:i4>
      </vt:variant>
      <vt:variant>
        <vt:lpwstr>mailto:info@advocatenkantoorzela.nl</vt:lpwstr>
      </vt:variant>
      <vt:variant>
        <vt:lpwstr/>
      </vt:variant>
      <vt:variant>
        <vt:i4>7077999</vt:i4>
      </vt:variant>
      <vt:variant>
        <vt:i4>324</vt:i4>
      </vt:variant>
      <vt:variant>
        <vt:i4>0</vt:i4>
      </vt:variant>
      <vt:variant>
        <vt:i4>5</vt:i4>
      </vt:variant>
      <vt:variant>
        <vt:lpwstr>https://www.juridischloket.nl/</vt:lpwstr>
      </vt:variant>
      <vt:variant>
        <vt:lpwstr/>
      </vt:variant>
      <vt:variant>
        <vt:i4>2818147</vt:i4>
      </vt:variant>
      <vt:variant>
        <vt:i4>321</vt:i4>
      </vt:variant>
      <vt:variant>
        <vt:i4>0</vt:i4>
      </vt:variant>
      <vt:variant>
        <vt:i4>5</vt:i4>
      </vt:variant>
      <vt:variant>
        <vt:lpwstr>https://kiesvoorhetkind.nl/grootouders</vt:lpwstr>
      </vt:variant>
      <vt:variant>
        <vt:lpwstr/>
      </vt:variant>
      <vt:variant>
        <vt:i4>8060987</vt:i4>
      </vt:variant>
      <vt:variant>
        <vt:i4>318</vt:i4>
      </vt:variant>
      <vt:variant>
        <vt:i4>0</vt:i4>
      </vt:variant>
      <vt:variant>
        <vt:i4>5</vt:i4>
      </vt:variant>
      <vt:variant>
        <vt:lpwstr>https://webshop.villapinedo.nl/</vt:lpwstr>
      </vt:variant>
      <vt:variant>
        <vt:lpwstr/>
      </vt:variant>
      <vt:variant>
        <vt:i4>6291570</vt:i4>
      </vt:variant>
      <vt:variant>
        <vt:i4>315</vt:i4>
      </vt:variant>
      <vt:variant>
        <vt:i4>0</vt:i4>
      </vt:variant>
      <vt:variant>
        <vt:i4>5</vt:i4>
      </vt:variant>
      <vt:variant>
        <vt:lpwstr>https://stiefacademienederland.nl/podcast/</vt:lpwstr>
      </vt:variant>
      <vt:variant>
        <vt:lpwstr/>
      </vt:variant>
      <vt:variant>
        <vt:i4>327705</vt:i4>
      </vt:variant>
      <vt:variant>
        <vt:i4>312</vt:i4>
      </vt:variant>
      <vt:variant>
        <vt:i4>0</vt:i4>
      </vt:variant>
      <vt:variant>
        <vt:i4>5</vt:i4>
      </vt:variant>
      <vt:variant>
        <vt:lpwstr>https://podcasts.apple.com/us/podcast/co-parent-dilemmas/id1577638651</vt:lpwstr>
      </vt:variant>
      <vt:variant>
        <vt:lpwstr/>
      </vt:variant>
      <vt:variant>
        <vt:i4>4784148</vt:i4>
      </vt:variant>
      <vt:variant>
        <vt:i4>309</vt:i4>
      </vt:variant>
      <vt:variant>
        <vt:i4>0</vt:i4>
      </vt:variant>
      <vt:variant>
        <vt:i4>5</vt:i4>
      </vt:variant>
      <vt:variant>
        <vt:lpwstr>https://open.spotify.com/show/44DtRJYV3EIIXUlGHvG3Yp</vt:lpwstr>
      </vt:variant>
      <vt:variant>
        <vt:lpwstr/>
      </vt:variant>
      <vt:variant>
        <vt:i4>1966091</vt:i4>
      </vt:variant>
      <vt:variant>
        <vt:i4>306</vt:i4>
      </vt:variant>
      <vt:variant>
        <vt:i4>0</vt:i4>
      </vt:variant>
      <vt:variant>
        <vt:i4>5</vt:i4>
      </vt:variant>
      <vt:variant>
        <vt:lpwstr>https://open.spotify.com/show/1Xq1UWITolXEKfTe6MJ5T8</vt:lpwstr>
      </vt:variant>
      <vt:variant>
        <vt:lpwstr/>
      </vt:variant>
      <vt:variant>
        <vt:i4>7798814</vt:i4>
      </vt:variant>
      <vt:variant>
        <vt:i4>303</vt:i4>
      </vt:variant>
      <vt:variant>
        <vt:i4>0</vt:i4>
      </vt:variant>
      <vt:variant>
        <vt:i4>5</vt:i4>
      </vt:variant>
      <vt:variant>
        <vt:lpwstr>https://open.spotify.com/episode/6PyxXmiOTImxKc6449JLBp?si=ArQvCPobRrm9an5_ax-huw&amp;fbclid=IwAR11zqkGaopNYRXA23oIXX5czp3fMCO4SHn80pI_8sM60DoQV_U9jEMi9TM&amp;nd=1</vt:lpwstr>
      </vt:variant>
      <vt:variant>
        <vt:lpwstr/>
      </vt:variant>
      <vt:variant>
        <vt:i4>65539</vt:i4>
      </vt:variant>
      <vt:variant>
        <vt:i4>300</vt:i4>
      </vt:variant>
      <vt:variant>
        <vt:i4>0</vt:i4>
      </vt:variant>
      <vt:variant>
        <vt:i4>5</vt:i4>
      </vt:variant>
      <vt:variant>
        <vt:lpwstr>https://familyfactory.nu/gezin-in-scheiding-de-podcasts/</vt:lpwstr>
      </vt:variant>
      <vt:variant>
        <vt:lpwstr/>
      </vt:variant>
      <vt:variant>
        <vt:i4>5046300</vt:i4>
      </vt:variant>
      <vt:variant>
        <vt:i4>297</vt:i4>
      </vt:variant>
      <vt:variant>
        <vt:i4>0</vt:i4>
      </vt:variant>
      <vt:variant>
        <vt:i4>5</vt:i4>
      </vt:variant>
      <vt:variant>
        <vt:lpwstr>https://open.spotify.com/show/54dkq9qBfu9jkQEpLYbWeg</vt:lpwstr>
      </vt:variant>
      <vt:variant>
        <vt:lpwstr/>
      </vt:variant>
      <vt:variant>
        <vt:i4>2424938</vt:i4>
      </vt:variant>
      <vt:variant>
        <vt:i4>294</vt:i4>
      </vt:variant>
      <vt:variant>
        <vt:i4>0</vt:i4>
      </vt:variant>
      <vt:variant>
        <vt:i4>5</vt:i4>
      </vt:variant>
      <vt:variant>
        <vt:lpwstr>https://open.spotify.com/episode/5Z1RM5mendaL46bTXwJI3h?si=9222b074e59c4229</vt:lpwstr>
      </vt:variant>
      <vt:variant>
        <vt:lpwstr/>
      </vt:variant>
      <vt:variant>
        <vt:i4>1507333</vt:i4>
      </vt:variant>
      <vt:variant>
        <vt:i4>291</vt:i4>
      </vt:variant>
      <vt:variant>
        <vt:i4>0</vt:i4>
      </vt:variant>
      <vt:variant>
        <vt:i4>5</vt:i4>
      </vt:variant>
      <vt:variant>
        <vt:lpwstr>http://www.stiefenco.nl/</vt:lpwstr>
      </vt:variant>
      <vt:variant>
        <vt:lpwstr/>
      </vt:variant>
      <vt:variant>
        <vt:i4>1900545</vt:i4>
      </vt:variant>
      <vt:variant>
        <vt:i4>288</vt:i4>
      </vt:variant>
      <vt:variant>
        <vt:i4>0</vt:i4>
      </vt:variant>
      <vt:variant>
        <vt:i4>5</vt:i4>
      </vt:variant>
      <vt:variant>
        <vt:lpwstr>http://www.stiefgoed.nl/</vt:lpwstr>
      </vt:variant>
      <vt:variant>
        <vt:lpwstr/>
      </vt:variant>
      <vt:variant>
        <vt:i4>6619170</vt:i4>
      </vt:variant>
      <vt:variant>
        <vt:i4>285</vt:i4>
      </vt:variant>
      <vt:variant>
        <vt:i4>0</vt:i4>
      </vt:variant>
      <vt:variant>
        <vt:i4>5</vt:i4>
      </vt:variant>
      <vt:variant>
        <vt:lpwstr>http://www.stief-gezin.nl/</vt:lpwstr>
      </vt:variant>
      <vt:variant>
        <vt:lpwstr/>
      </vt:variant>
      <vt:variant>
        <vt:i4>3145843</vt:i4>
      </vt:variant>
      <vt:variant>
        <vt:i4>282</vt:i4>
      </vt:variant>
      <vt:variant>
        <vt:i4>0</vt:i4>
      </vt:variant>
      <vt:variant>
        <vt:i4>5</vt:i4>
      </vt:variant>
      <vt:variant>
        <vt:lpwstr>https://stiefacademienederland.nl/</vt:lpwstr>
      </vt:variant>
      <vt:variant>
        <vt:lpwstr/>
      </vt:variant>
      <vt:variant>
        <vt:i4>3932202</vt:i4>
      </vt:variant>
      <vt:variant>
        <vt:i4>279</vt:i4>
      </vt:variant>
      <vt:variant>
        <vt:i4>0</vt:i4>
      </vt:variant>
      <vt:variant>
        <vt:i4>5</vt:i4>
      </vt:variant>
      <vt:variant>
        <vt:lpwstr>https://raisingchildren.net.au/for-professionals/mental-health-resources/parent-mental-health-and-wellbeing/separation-and-divorce</vt:lpwstr>
      </vt:variant>
      <vt:variant>
        <vt:lpwstr/>
      </vt:variant>
      <vt:variant>
        <vt:i4>6750315</vt:i4>
      </vt:variant>
      <vt:variant>
        <vt:i4>276</vt:i4>
      </vt:variant>
      <vt:variant>
        <vt:i4>0</vt:i4>
      </vt:variant>
      <vt:variant>
        <vt:i4>5</vt:i4>
      </vt:variant>
      <vt:variant>
        <vt:lpwstr>https://raisingchildren.net.au/search?query=divorce</vt:lpwstr>
      </vt:variant>
      <vt:variant>
        <vt:lpwstr/>
      </vt:variant>
      <vt:variant>
        <vt:i4>7733302</vt:i4>
      </vt:variant>
      <vt:variant>
        <vt:i4>273</vt:i4>
      </vt:variant>
      <vt:variant>
        <vt:i4>0</vt:i4>
      </vt:variant>
      <vt:variant>
        <vt:i4>5</vt:i4>
      </vt:variant>
      <vt:variant>
        <vt:lpwstr>https://raisingchildren.net.au/</vt:lpwstr>
      </vt:variant>
      <vt:variant>
        <vt:lpwstr/>
      </vt:variant>
      <vt:variant>
        <vt:i4>6357091</vt:i4>
      </vt:variant>
      <vt:variant>
        <vt:i4>270</vt:i4>
      </vt:variant>
      <vt:variant>
        <vt:i4>0</vt:i4>
      </vt:variant>
      <vt:variant>
        <vt:i4>5</vt:i4>
      </vt:variant>
      <vt:variant>
        <vt:lpwstr>http://www.nji.nl/scheiding</vt:lpwstr>
      </vt:variant>
      <vt:variant>
        <vt:lpwstr/>
      </vt:variant>
      <vt:variant>
        <vt:i4>8323180</vt:i4>
      </vt:variant>
      <vt:variant>
        <vt:i4>267</vt:i4>
      </vt:variant>
      <vt:variant>
        <vt:i4>0</vt:i4>
      </vt:variant>
      <vt:variant>
        <vt:i4>5</vt:i4>
      </vt:variant>
      <vt:variant>
        <vt:lpwstr>https://eur04.safelinks.protection.outlook.com/?url=http%3A%2F%2Fwww.schipaanpak.com%2F&amp;data=05%7C01%7Cb.janson%40jggv.nl%7C14683b475b90412f20d808dad9f921dc%7C3d4f90810beb452fa8cf7203e3681edc%7C0%7C0%7C638061961290152339%7CUnknown%7CTWFpbGZsb3d8eyJWIjoiMC4wLjAwMDAiLCJQIjoiV2luMzIiLCJBTiI6Ik1haWwiLCJXVCI6Mn0%3D%7C3000%7C%7C%7C&amp;sdata=Im0EgUrxCjZKyBoctva8TU6wP2JW7ffjicNABFjJGeA%3D&amp;reserved=0</vt:lpwstr>
      </vt:variant>
      <vt:variant>
        <vt:lpwstr/>
      </vt:variant>
      <vt:variant>
        <vt:i4>2424881</vt:i4>
      </vt:variant>
      <vt:variant>
        <vt:i4>264</vt:i4>
      </vt:variant>
      <vt:variant>
        <vt:i4>0</vt:i4>
      </vt:variant>
      <vt:variant>
        <vt:i4>5</vt:i4>
      </vt:variant>
      <vt:variant>
        <vt:lpwstr>https://kindvriendelijkscheiden.nu/</vt:lpwstr>
      </vt:variant>
      <vt:variant>
        <vt:lpwstr/>
      </vt:variant>
      <vt:variant>
        <vt:i4>2031693</vt:i4>
      </vt:variant>
      <vt:variant>
        <vt:i4>261</vt:i4>
      </vt:variant>
      <vt:variant>
        <vt:i4>0</vt:i4>
      </vt:variant>
      <vt:variant>
        <vt:i4>5</vt:i4>
      </vt:variant>
      <vt:variant>
        <vt:lpwstr>https://www.ouders.nl/artikelen/scheidingsteam-ouders-online</vt:lpwstr>
      </vt:variant>
      <vt:variant>
        <vt:lpwstr/>
      </vt:variant>
      <vt:variant>
        <vt:i4>4456460</vt:i4>
      </vt:variant>
      <vt:variant>
        <vt:i4>258</vt:i4>
      </vt:variant>
      <vt:variant>
        <vt:i4>0</vt:i4>
      </vt:variant>
      <vt:variant>
        <vt:i4>5</vt:i4>
      </vt:variant>
      <vt:variant>
        <vt:lpwstr>http://www.verder-online.nl/</vt:lpwstr>
      </vt:variant>
      <vt:variant>
        <vt:lpwstr/>
      </vt:variant>
      <vt:variant>
        <vt:i4>1835085</vt:i4>
      </vt:variant>
      <vt:variant>
        <vt:i4>255</vt:i4>
      </vt:variant>
      <vt:variant>
        <vt:i4>0</vt:i4>
      </vt:variant>
      <vt:variant>
        <vt:i4>5</vt:i4>
      </vt:variant>
      <vt:variant>
        <vt:lpwstr>http://verenigingfas.nl/</vt:lpwstr>
      </vt:variant>
      <vt:variant>
        <vt:lpwstr/>
      </vt:variant>
      <vt:variant>
        <vt:i4>6291511</vt:i4>
      </vt:variant>
      <vt:variant>
        <vt:i4>252</vt:i4>
      </vt:variant>
      <vt:variant>
        <vt:i4>0</vt:i4>
      </vt:variant>
      <vt:variant>
        <vt:i4>5</vt:i4>
      </vt:variant>
      <vt:variant>
        <vt:lpwstr>http://www.echtscheidingswijzer.nl/</vt:lpwstr>
      </vt:variant>
      <vt:variant>
        <vt:lpwstr/>
      </vt:variant>
      <vt:variant>
        <vt:i4>4653060</vt:i4>
      </vt:variant>
      <vt:variant>
        <vt:i4>249</vt:i4>
      </vt:variant>
      <vt:variant>
        <vt:i4>0</vt:i4>
      </vt:variant>
      <vt:variant>
        <vt:i4>5</vt:i4>
      </vt:variant>
      <vt:variant>
        <vt:lpwstr>http://www.co-ouders.nl/</vt:lpwstr>
      </vt:variant>
      <vt:variant>
        <vt:lpwstr/>
      </vt:variant>
      <vt:variant>
        <vt:i4>7602282</vt:i4>
      </vt:variant>
      <vt:variant>
        <vt:i4>246</vt:i4>
      </vt:variant>
      <vt:variant>
        <vt:i4>0</vt:i4>
      </vt:variant>
      <vt:variant>
        <vt:i4>5</vt:i4>
      </vt:variant>
      <vt:variant>
        <vt:lpwstr>http://www.ouderalleen.nl/</vt:lpwstr>
      </vt:variant>
      <vt:variant>
        <vt:lpwstr/>
      </vt:variant>
      <vt:variant>
        <vt:i4>458780</vt:i4>
      </vt:variant>
      <vt:variant>
        <vt:i4>243</vt:i4>
      </vt:variant>
      <vt:variant>
        <vt:i4>0</vt:i4>
      </vt:variant>
      <vt:variant>
        <vt:i4>5</vt:i4>
      </vt:variant>
      <vt:variant>
        <vt:lpwstr>https://www.uitelkaarmetkinderen.nl/</vt:lpwstr>
      </vt:variant>
      <vt:variant>
        <vt:lpwstr/>
      </vt:variant>
      <vt:variant>
        <vt:i4>7078005</vt:i4>
      </vt:variant>
      <vt:variant>
        <vt:i4>240</vt:i4>
      </vt:variant>
      <vt:variant>
        <vt:i4>0</vt:i4>
      </vt:variant>
      <vt:variant>
        <vt:i4>5</vt:i4>
      </vt:variant>
      <vt:variant>
        <vt:lpwstr>http://www.kiesvoorhetkind.nl/</vt:lpwstr>
      </vt:variant>
      <vt:variant>
        <vt:lpwstr/>
      </vt:variant>
      <vt:variant>
        <vt:i4>393222</vt:i4>
      </vt:variant>
      <vt:variant>
        <vt:i4>237</vt:i4>
      </vt:variant>
      <vt:variant>
        <vt:i4>0</vt:i4>
      </vt:variant>
      <vt:variant>
        <vt:i4>5</vt:i4>
      </vt:variant>
      <vt:variant>
        <vt:lpwstr>http://www.jouwggd.nl/relaties/mijn-ouders-gaan-scheiden</vt:lpwstr>
      </vt:variant>
      <vt:variant>
        <vt:lpwstr/>
      </vt:variant>
      <vt:variant>
        <vt:i4>5505027</vt:i4>
      </vt:variant>
      <vt:variant>
        <vt:i4>234</vt:i4>
      </vt:variant>
      <vt:variant>
        <vt:i4>0</vt:i4>
      </vt:variant>
      <vt:variant>
        <vt:i4>5</vt:i4>
      </vt:variant>
      <vt:variant>
        <vt:lpwstr>https://kinderrechtshulp.nl/</vt:lpwstr>
      </vt:variant>
      <vt:variant>
        <vt:lpwstr/>
      </vt:variant>
      <vt:variant>
        <vt:i4>1048657</vt:i4>
      </vt:variant>
      <vt:variant>
        <vt:i4>231</vt:i4>
      </vt:variant>
      <vt:variant>
        <vt:i4>0</vt:i4>
      </vt:variant>
      <vt:variant>
        <vt:i4>5</vt:i4>
      </vt:variant>
      <vt:variant>
        <vt:lpwstr>http://www.kinderrechtswinkel.nl/</vt:lpwstr>
      </vt:variant>
      <vt:variant>
        <vt:lpwstr/>
      </vt:variant>
      <vt:variant>
        <vt:i4>327711</vt:i4>
      </vt:variant>
      <vt:variant>
        <vt:i4>228</vt:i4>
      </vt:variant>
      <vt:variant>
        <vt:i4>0</vt:i4>
      </vt:variant>
      <vt:variant>
        <vt:i4>5</vt:i4>
      </vt:variant>
      <vt:variant>
        <vt:lpwstr>http://www.ouders-uit-elkaar.nl/</vt:lpwstr>
      </vt:variant>
      <vt:variant>
        <vt:lpwstr/>
      </vt:variant>
      <vt:variant>
        <vt:i4>7471213</vt:i4>
      </vt:variant>
      <vt:variant>
        <vt:i4>225</vt:i4>
      </vt:variant>
      <vt:variant>
        <vt:i4>0</vt:i4>
      </vt:variant>
      <vt:variant>
        <vt:i4>5</vt:i4>
      </vt:variant>
      <vt:variant>
        <vt:lpwstr>http://www.villapinedo.nl/</vt:lpwstr>
      </vt:variant>
      <vt:variant>
        <vt:lpwstr/>
      </vt:variant>
      <vt:variant>
        <vt:i4>983126</vt:i4>
      </vt:variant>
      <vt:variant>
        <vt:i4>222</vt:i4>
      </vt:variant>
      <vt:variant>
        <vt:i4>0</vt:i4>
      </vt:variant>
      <vt:variant>
        <vt:i4>5</vt:i4>
      </vt:variant>
      <vt:variant>
        <vt:lpwstr>https://kiesvoorhetkind.nl/kies-voor-kinderen</vt:lpwstr>
      </vt:variant>
      <vt:variant>
        <vt:lpwstr/>
      </vt:variant>
      <vt:variant>
        <vt:i4>131103</vt:i4>
      </vt:variant>
      <vt:variant>
        <vt:i4>219</vt:i4>
      </vt:variant>
      <vt:variant>
        <vt:i4>0</vt:i4>
      </vt:variant>
      <vt:variant>
        <vt:i4>5</vt:i4>
      </vt:variant>
      <vt:variant>
        <vt:lpwstr>http://www.ikdurfniettezeggendat.nl/</vt:lpwstr>
      </vt:variant>
      <vt:variant>
        <vt:lpwstr/>
      </vt:variant>
      <vt:variant>
        <vt:i4>1048657</vt:i4>
      </vt:variant>
      <vt:variant>
        <vt:i4>216</vt:i4>
      </vt:variant>
      <vt:variant>
        <vt:i4>0</vt:i4>
      </vt:variant>
      <vt:variant>
        <vt:i4>5</vt:i4>
      </vt:variant>
      <vt:variant>
        <vt:lpwstr>http://www.kinderrechtswinkel.nl/</vt:lpwstr>
      </vt:variant>
      <vt:variant>
        <vt:lpwstr/>
      </vt:variant>
      <vt:variant>
        <vt:i4>1638422</vt:i4>
      </vt:variant>
      <vt:variant>
        <vt:i4>213</vt:i4>
      </vt:variant>
      <vt:variant>
        <vt:i4>0</vt:i4>
      </vt:variant>
      <vt:variant>
        <vt:i4>5</vt:i4>
      </vt:variant>
      <vt:variant>
        <vt:lpwstr>http://www.chris.nl/kinderen</vt:lpwstr>
      </vt:variant>
      <vt:variant>
        <vt:lpwstr/>
      </vt:variant>
      <vt:variant>
        <vt:i4>7798899</vt:i4>
      </vt:variant>
      <vt:variant>
        <vt:i4>210</vt:i4>
      </vt:variant>
      <vt:variant>
        <vt:i4>0</vt:i4>
      </vt:variant>
      <vt:variant>
        <vt:i4>5</vt:i4>
      </vt:variant>
      <vt:variant>
        <vt:lpwstr>https://www.kindertelefoon.nl/</vt:lpwstr>
      </vt:variant>
      <vt:variant>
        <vt:lpwstr/>
      </vt:variant>
      <vt:variant>
        <vt:i4>327711</vt:i4>
      </vt:variant>
      <vt:variant>
        <vt:i4>207</vt:i4>
      </vt:variant>
      <vt:variant>
        <vt:i4>0</vt:i4>
      </vt:variant>
      <vt:variant>
        <vt:i4>5</vt:i4>
      </vt:variant>
      <vt:variant>
        <vt:lpwstr>http://www.ouders-uit-elkaar.nl/</vt:lpwstr>
      </vt:variant>
      <vt:variant>
        <vt:lpwstr/>
      </vt:variant>
      <vt:variant>
        <vt:i4>1900557</vt:i4>
      </vt:variant>
      <vt:variant>
        <vt:i4>204</vt:i4>
      </vt:variant>
      <vt:variant>
        <vt:i4>0</vt:i4>
      </vt:variant>
      <vt:variant>
        <vt:i4>5</vt:i4>
      </vt:variant>
      <vt:variant>
        <vt:lpwstr>http://www.ggdgv.nl/jeugd</vt:lpwstr>
      </vt:variant>
      <vt:variant>
        <vt:lpwstr/>
      </vt:variant>
      <vt:variant>
        <vt:i4>131110</vt:i4>
      </vt:variant>
      <vt:variant>
        <vt:i4>201</vt:i4>
      </vt:variant>
      <vt:variant>
        <vt:i4>0</vt:i4>
      </vt:variant>
      <vt:variant>
        <vt:i4>5</vt:i4>
      </vt:variant>
      <vt:variant>
        <vt:lpwstr>mailto:jeugd@ggdgv.nl</vt:lpwstr>
      </vt:variant>
      <vt:variant>
        <vt:lpwstr/>
      </vt:variant>
      <vt:variant>
        <vt:i4>1966141</vt:i4>
      </vt:variant>
      <vt:variant>
        <vt:i4>194</vt:i4>
      </vt:variant>
      <vt:variant>
        <vt:i4>0</vt:i4>
      </vt:variant>
      <vt:variant>
        <vt:i4>5</vt:i4>
      </vt:variant>
      <vt:variant>
        <vt:lpwstr/>
      </vt:variant>
      <vt:variant>
        <vt:lpwstr>_Toc218949381</vt:lpwstr>
      </vt:variant>
      <vt:variant>
        <vt:i4>1966141</vt:i4>
      </vt:variant>
      <vt:variant>
        <vt:i4>188</vt:i4>
      </vt:variant>
      <vt:variant>
        <vt:i4>0</vt:i4>
      </vt:variant>
      <vt:variant>
        <vt:i4>5</vt:i4>
      </vt:variant>
      <vt:variant>
        <vt:lpwstr/>
      </vt:variant>
      <vt:variant>
        <vt:lpwstr>_Toc218949380</vt:lpwstr>
      </vt:variant>
      <vt:variant>
        <vt:i4>1114173</vt:i4>
      </vt:variant>
      <vt:variant>
        <vt:i4>182</vt:i4>
      </vt:variant>
      <vt:variant>
        <vt:i4>0</vt:i4>
      </vt:variant>
      <vt:variant>
        <vt:i4>5</vt:i4>
      </vt:variant>
      <vt:variant>
        <vt:lpwstr/>
      </vt:variant>
      <vt:variant>
        <vt:lpwstr>_Toc218949379</vt:lpwstr>
      </vt:variant>
      <vt:variant>
        <vt:i4>1114173</vt:i4>
      </vt:variant>
      <vt:variant>
        <vt:i4>176</vt:i4>
      </vt:variant>
      <vt:variant>
        <vt:i4>0</vt:i4>
      </vt:variant>
      <vt:variant>
        <vt:i4>5</vt:i4>
      </vt:variant>
      <vt:variant>
        <vt:lpwstr/>
      </vt:variant>
      <vt:variant>
        <vt:lpwstr>_Toc218949378</vt:lpwstr>
      </vt:variant>
      <vt:variant>
        <vt:i4>1114173</vt:i4>
      </vt:variant>
      <vt:variant>
        <vt:i4>170</vt:i4>
      </vt:variant>
      <vt:variant>
        <vt:i4>0</vt:i4>
      </vt:variant>
      <vt:variant>
        <vt:i4>5</vt:i4>
      </vt:variant>
      <vt:variant>
        <vt:lpwstr/>
      </vt:variant>
      <vt:variant>
        <vt:lpwstr>_Toc218949377</vt:lpwstr>
      </vt:variant>
      <vt:variant>
        <vt:i4>1114173</vt:i4>
      </vt:variant>
      <vt:variant>
        <vt:i4>164</vt:i4>
      </vt:variant>
      <vt:variant>
        <vt:i4>0</vt:i4>
      </vt:variant>
      <vt:variant>
        <vt:i4>5</vt:i4>
      </vt:variant>
      <vt:variant>
        <vt:lpwstr/>
      </vt:variant>
      <vt:variant>
        <vt:lpwstr>_Toc218949376</vt:lpwstr>
      </vt:variant>
      <vt:variant>
        <vt:i4>1114173</vt:i4>
      </vt:variant>
      <vt:variant>
        <vt:i4>158</vt:i4>
      </vt:variant>
      <vt:variant>
        <vt:i4>0</vt:i4>
      </vt:variant>
      <vt:variant>
        <vt:i4>5</vt:i4>
      </vt:variant>
      <vt:variant>
        <vt:lpwstr/>
      </vt:variant>
      <vt:variant>
        <vt:lpwstr>_Toc218949375</vt:lpwstr>
      </vt:variant>
      <vt:variant>
        <vt:i4>1114173</vt:i4>
      </vt:variant>
      <vt:variant>
        <vt:i4>152</vt:i4>
      </vt:variant>
      <vt:variant>
        <vt:i4>0</vt:i4>
      </vt:variant>
      <vt:variant>
        <vt:i4>5</vt:i4>
      </vt:variant>
      <vt:variant>
        <vt:lpwstr/>
      </vt:variant>
      <vt:variant>
        <vt:lpwstr>_Toc218949374</vt:lpwstr>
      </vt:variant>
      <vt:variant>
        <vt:i4>1114173</vt:i4>
      </vt:variant>
      <vt:variant>
        <vt:i4>146</vt:i4>
      </vt:variant>
      <vt:variant>
        <vt:i4>0</vt:i4>
      </vt:variant>
      <vt:variant>
        <vt:i4>5</vt:i4>
      </vt:variant>
      <vt:variant>
        <vt:lpwstr/>
      </vt:variant>
      <vt:variant>
        <vt:lpwstr>_Toc218949373</vt:lpwstr>
      </vt:variant>
      <vt:variant>
        <vt:i4>1114173</vt:i4>
      </vt:variant>
      <vt:variant>
        <vt:i4>140</vt:i4>
      </vt:variant>
      <vt:variant>
        <vt:i4>0</vt:i4>
      </vt:variant>
      <vt:variant>
        <vt:i4>5</vt:i4>
      </vt:variant>
      <vt:variant>
        <vt:lpwstr/>
      </vt:variant>
      <vt:variant>
        <vt:lpwstr>_Toc218949372</vt:lpwstr>
      </vt:variant>
      <vt:variant>
        <vt:i4>1114173</vt:i4>
      </vt:variant>
      <vt:variant>
        <vt:i4>134</vt:i4>
      </vt:variant>
      <vt:variant>
        <vt:i4>0</vt:i4>
      </vt:variant>
      <vt:variant>
        <vt:i4>5</vt:i4>
      </vt:variant>
      <vt:variant>
        <vt:lpwstr/>
      </vt:variant>
      <vt:variant>
        <vt:lpwstr>_Toc218949371</vt:lpwstr>
      </vt:variant>
      <vt:variant>
        <vt:i4>1114173</vt:i4>
      </vt:variant>
      <vt:variant>
        <vt:i4>128</vt:i4>
      </vt:variant>
      <vt:variant>
        <vt:i4>0</vt:i4>
      </vt:variant>
      <vt:variant>
        <vt:i4>5</vt:i4>
      </vt:variant>
      <vt:variant>
        <vt:lpwstr/>
      </vt:variant>
      <vt:variant>
        <vt:lpwstr>_Toc218949370</vt:lpwstr>
      </vt:variant>
      <vt:variant>
        <vt:i4>1048637</vt:i4>
      </vt:variant>
      <vt:variant>
        <vt:i4>122</vt:i4>
      </vt:variant>
      <vt:variant>
        <vt:i4>0</vt:i4>
      </vt:variant>
      <vt:variant>
        <vt:i4>5</vt:i4>
      </vt:variant>
      <vt:variant>
        <vt:lpwstr/>
      </vt:variant>
      <vt:variant>
        <vt:lpwstr>_Toc218949369</vt:lpwstr>
      </vt:variant>
      <vt:variant>
        <vt:i4>1048637</vt:i4>
      </vt:variant>
      <vt:variant>
        <vt:i4>116</vt:i4>
      </vt:variant>
      <vt:variant>
        <vt:i4>0</vt:i4>
      </vt:variant>
      <vt:variant>
        <vt:i4>5</vt:i4>
      </vt:variant>
      <vt:variant>
        <vt:lpwstr/>
      </vt:variant>
      <vt:variant>
        <vt:lpwstr>_Toc218949368</vt:lpwstr>
      </vt:variant>
      <vt:variant>
        <vt:i4>1048637</vt:i4>
      </vt:variant>
      <vt:variant>
        <vt:i4>110</vt:i4>
      </vt:variant>
      <vt:variant>
        <vt:i4>0</vt:i4>
      </vt:variant>
      <vt:variant>
        <vt:i4>5</vt:i4>
      </vt:variant>
      <vt:variant>
        <vt:lpwstr/>
      </vt:variant>
      <vt:variant>
        <vt:lpwstr>_Toc218949367</vt:lpwstr>
      </vt:variant>
      <vt:variant>
        <vt:i4>1048637</vt:i4>
      </vt:variant>
      <vt:variant>
        <vt:i4>104</vt:i4>
      </vt:variant>
      <vt:variant>
        <vt:i4>0</vt:i4>
      </vt:variant>
      <vt:variant>
        <vt:i4>5</vt:i4>
      </vt:variant>
      <vt:variant>
        <vt:lpwstr/>
      </vt:variant>
      <vt:variant>
        <vt:lpwstr>_Toc218949366</vt:lpwstr>
      </vt:variant>
      <vt:variant>
        <vt:i4>1048637</vt:i4>
      </vt:variant>
      <vt:variant>
        <vt:i4>98</vt:i4>
      </vt:variant>
      <vt:variant>
        <vt:i4>0</vt:i4>
      </vt:variant>
      <vt:variant>
        <vt:i4>5</vt:i4>
      </vt:variant>
      <vt:variant>
        <vt:lpwstr/>
      </vt:variant>
      <vt:variant>
        <vt:lpwstr>_Toc218949365</vt:lpwstr>
      </vt:variant>
      <vt:variant>
        <vt:i4>1048637</vt:i4>
      </vt:variant>
      <vt:variant>
        <vt:i4>92</vt:i4>
      </vt:variant>
      <vt:variant>
        <vt:i4>0</vt:i4>
      </vt:variant>
      <vt:variant>
        <vt:i4>5</vt:i4>
      </vt:variant>
      <vt:variant>
        <vt:lpwstr/>
      </vt:variant>
      <vt:variant>
        <vt:lpwstr>_Toc218949364</vt:lpwstr>
      </vt:variant>
      <vt:variant>
        <vt:i4>1048637</vt:i4>
      </vt:variant>
      <vt:variant>
        <vt:i4>86</vt:i4>
      </vt:variant>
      <vt:variant>
        <vt:i4>0</vt:i4>
      </vt:variant>
      <vt:variant>
        <vt:i4>5</vt:i4>
      </vt:variant>
      <vt:variant>
        <vt:lpwstr/>
      </vt:variant>
      <vt:variant>
        <vt:lpwstr>_Toc218949363</vt:lpwstr>
      </vt:variant>
      <vt:variant>
        <vt:i4>1048637</vt:i4>
      </vt:variant>
      <vt:variant>
        <vt:i4>80</vt:i4>
      </vt:variant>
      <vt:variant>
        <vt:i4>0</vt:i4>
      </vt:variant>
      <vt:variant>
        <vt:i4>5</vt:i4>
      </vt:variant>
      <vt:variant>
        <vt:lpwstr/>
      </vt:variant>
      <vt:variant>
        <vt:lpwstr>_Toc218949362</vt:lpwstr>
      </vt:variant>
      <vt:variant>
        <vt:i4>1048637</vt:i4>
      </vt:variant>
      <vt:variant>
        <vt:i4>74</vt:i4>
      </vt:variant>
      <vt:variant>
        <vt:i4>0</vt:i4>
      </vt:variant>
      <vt:variant>
        <vt:i4>5</vt:i4>
      </vt:variant>
      <vt:variant>
        <vt:lpwstr/>
      </vt:variant>
      <vt:variant>
        <vt:lpwstr>_Toc218949361</vt:lpwstr>
      </vt:variant>
      <vt:variant>
        <vt:i4>1048637</vt:i4>
      </vt:variant>
      <vt:variant>
        <vt:i4>68</vt:i4>
      </vt:variant>
      <vt:variant>
        <vt:i4>0</vt:i4>
      </vt:variant>
      <vt:variant>
        <vt:i4>5</vt:i4>
      </vt:variant>
      <vt:variant>
        <vt:lpwstr/>
      </vt:variant>
      <vt:variant>
        <vt:lpwstr>_Toc218949360</vt:lpwstr>
      </vt:variant>
      <vt:variant>
        <vt:i4>1245245</vt:i4>
      </vt:variant>
      <vt:variant>
        <vt:i4>62</vt:i4>
      </vt:variant>
      <vt:variant>
        <vt:i4>0</vt:i4>
      </vt:variant>
      <vt:variant>
        <vt:i4>5</vt:i4>
      </vt:variant>
      <vt:variant>
        <vt:lpwstr/>
      </vt:variant>
      <vt:variant>
        <vt:lpwstr>_Toc218949359</vt:lpwstr>
      </vt:variant>
      <vt:variant>
        <vt:i4>1245245</vt:i4>
      </vt:variant>
      <vt:variant>
        <vt:i4>56</vt:i4>
      </vt:variant>
      <vt:variant>
        <vt:i4>0</vt:i4>
      </vt:variant>
      <vt:variant>
        <vt:i4>5</vt:i4>
      </vt:variant>
      <vt:variant>
        <vt:lpwstr/>
      </vt:variant>
      <vt:variant>
        <vt:lpwstr>_Toc218949358</vt:lpwstr>
      </vt:variant>
      <vt:variant>
        <vt:i4>1245245</vt:i4>
      </vt:variant>
      <vt:variant>
        <vt:i4>50</vt:i4>
      </vt:variant>
      <vt:variant>
        <vt:i4>0</vt:i4>
      </vt:variant>
      <vt:variant>
        <vt:i4>5</vt:i4>
      </vt:variant>
      <vt:variant>
        <vt:lpwstr/>
      </vt:variant>
      <vt:variant>
        <vt:lpwstr>_Toc218949357</vt:lpwstr>
      </vt:variant>
      <vt:variant>
        <vt:i4>1245245</vt:i4>
      </vt:variant>
      <vt:variant>
        <vt:i4>44</vt:i4>
      </vt:variant>
      <vt:variant>
        <vt:i4>0</vt:i4>
      </vt:variant>
      <vt:variant>
        <vt:i4>5</vt:i4>
      </vt:variant>
      <vt:variant>
        <vt:lpwstr/>
      </vt:variant>
      <vt:variant>
        <vt:lpwstr>_Toc218949356</vt:lpwstr>
      </vt:variant>
      <vt:variant>
        <vt:i4>1245245</vt:i4>
      </vt:variant>
      <vt:variant>
        <vt:i4>38</vt:i4>
      </vt:variant>
      <vt:variant>
        <vt:i4>0</vt:i4>
      </vt:variant>
      <vt:variant>
        <vt:i4>5</vt:i4>
      </vt:variant>
      <vt:variant>
        <vt:lpwstr/>
      </vt:variant>
      <vt:variant>
        <vt:lpwstr>_Toc218949355</vt:lpwstr>
      </vt:variant>
      <vt:variant>
        <vt:i4>1245245</vt:i4>
      </vt:variant>
      <vt:variant>
        <vt:i4>32</vt:i4>
      </vt:variant>
      <vt:variant>
        <vt:i4>0</vt:i4>
      </vt:variant>
      <vt:variant>
        <vt:i4>5</vt:i4>
      </vt:variant>
      <vt:variant>
        <vt:lpwstr/>
      </vt:variant>
      <vt:variant>
        <vt:lpwstr>_Toc218949354</vt:lpwstr>
      </vt:variant>
      <vt:variant>
        <vt:i4>1245245</vt:i4>
      </vt:variant>
      <vt:variant>
        <vt:i4>26</vt:i4>
      </vt:variant>
      <vt:variant>
        <vt:i4>0</vt:i4>
      </vt:variant>
      <vt:variant>
        <vt:i4>5</vt:i4>
      </vt:variant>
      <vt:variant>
        <vt:lpwstr/>
      </vt:variant>
      <vt:variant>
        <vt:lpwstr>_Toc218949353</vt:lpwstr>
      </vt:variant>
      <vt:variant>
        <vt:i4>1245245</vt:i4>
      </vt:variant>
      <vt:variant>
        <vt:i4>20</vt:i4>
      </vt:variant>
      <vt:variant>
        <vt:i4>0</vt:i4>
      </vt:variant>
      <vt:variant>
        <vt:i4>5</vt:i4>
      </vt:variant>
      <vt:variant>
        <vt:lpwstr/>
      </vt:variant>
      <vt:variant>
        <vt:lpwstr>_Toc218949352</vt:lpwstr>
      </vt:variant>
      <vt:variant>
        <vt:i4>1245245</vt:i4>
      </vt:variant>
      <vt:variant>
        <vt:i4>14</vt:i4>
      </vt:variant>
      <vt:variant>
        <vt:i4>0</vt:i4>
      </vt:variant>
      <vt:variant>
        <vt:i4>5</vt:i4>
      </vt:variant>
      <vt:variant>
        <vt:lpwstr/>
      </vt:variant>
      <vt:variant>
        <vt:lpwstr>_Toc218949351</vt:lpwstr>
      </vt:variant>
      <vt:variant>
        <vt:i4>1245245</vt:i4>
      </vt:variant>
      <vt:variant>
        <vt:i4>8</vt:i4>
      </vt:variant>
      <vt:variant>
        <vt:i4>0</vt:i4>
      </vt:variant>
      <vt:variant>
        <vt:i4>5</vt:i4>
      </vt:variant>
      <vt:variant>
        <vt:lpwstr/>
      </vt:variant>
      <vt:variant>
        <vt:lpwstr>_Toc218949350</vt:lpwstr>
      </vt:variant>
      <vt:variant>
        <vt:i4>1179709</vt:i4>
      </vt:variant>
      <vt:variant>
        <vt:i4>2</vt:i4>
      </vt:variant>
      <vt:variant>
        <vt:i4>0</vt:i4>
      </vt:variant>
      <vt:variant>
        <vt:i4>5</vt:i4>
      </vt:variant>
      <vt:variant>
        <vt:lpwstr/>
      </vt:variant>
      <vt:variant>
        <vt:lpwstr>_Toc218949349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Chantal van Erven</dc:creator>
  <cp:keywords/>
  <cp:lastModifiedBy>Gerry Veerman</cp:lastModifiedBy>
  <cp:revision>169</cp:revision>
  <cp:lastPrinted>2026-02-19T14:56:00Z</cp:lastPrinted>
  <dcterms:created xsi:type="dcterms:W3CDTF">2026-01-12T09:33:00Z</dcterms:created>
  <dcterms:modified xsi:type="dcterms:W3CDTF">2026-04-13T13:00:00Z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0x010100C8607AFEB5EE394B9FFCA826C492C58D</vt:lpwstr>
  </property>
  <property fmtid="{D5CDD505-2E9C-101B-9397-08002B2CF9AE}" pid="3" name="MediaServiceImageTags">
    <vt:lpwstr/>
  </property>
  <property fmtid="{D5CDD505-2E9C-101B-9397-08002B2CF9AE}" pid="4" name="Order">
    <vt:r8>111700</vt:r8>
  </property>
  <property fmtid="{D5CDD505-2E9C-101B-9397-08002B2CF9AE}" pid="5" name="TriggerFlowInfo">
    <vt:lpwstr/>
  </property>
  <property fmtid="{D5CDD505-2E9C-101B-9397-08002B2CF9AE}" pid="6" name="ComplianceAssetId">
    <vt:lpwstr/>
  </property>
  <property fmtid="{D5CDD505-2E9C-101B-9397-08002B2CF9AE}" pid="7" name="_activity">
    <vt:lpwstr>{"FileActivityType":"9","FileActivityTimeStamp":"2026-01-13T11:56:26.783Z","FileActivityUsersOnPage":[{"DisplayName":"Gerry Veerman","Id":"g.veerman@ggdgv.nl"},{"DisplayName":"Marjolein Galesloot","Id":"m.galesloot@ggdgv.nl"}],"FileActivityNavigationId":null}</vt:lpwstr>
  </property>
  <property fmtid="{D5CDD505-2E9C-101B-9397-08002B2CF9AE}" pid="8" name="_ExtendedDescription">
    <vt:lpwstr/>
  </property>
</Properties>
</file>